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05557C8">
      <w:pPr>
        <w:jc w:val="right"/>
        <w:rPr>
          <w:sz w:val="24"/>
        </w:rPr>
      </w:pPr>
    </w:p>
    <w:tbl>
      <w:tblPr>
        <w:tblStyle w:val="11"/>
        <w:tblW w:w="9714" w:type="dxa"/>
        <w:tblInd w:w="0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08"/>
        <w:gridCol w:w="9498"/>
        <w:gridCol w:w="108"/>
      </w:tblGrid>
      <w:tr w14:paraId="5D9034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5" w:hRule="atLeast"/>
        </w:trPr>
        <w:tc>
          <w:tcPr>
            <w:tcW w:w="108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7B18BE15">
            <w:pPr>
              <w:pStyle w:val="105"/>
            </w:pPr>
          </w:p>
        </w:tc>
        <w:tc>
          <w:tcPr>
            <w:tcW w:w="9606" w:type="dxa"/>
            <w:gridSpan w:val="2"/>
            <w:tcMar>
              <w:top w:w="0" w:type="dxa"/>
              <w:left w:w="0" w:type="dxa"/>
              <w:bottom w:w="0" w:type="dxa"/>
              <w:right w:w="0" w:type="dxa"/>
            </w:tcMar>
          </w:tcPr>
          <w:p w14:paraId="0F870CA2">
            <w:pPr>
              <w:jc w:val="center"/>
            </w:pPr>
            <w: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2600960</wp:posOffset>
                  </wp:positionH>
                  <wp:positionV relativeFrom="paragraph">
                    <wp:posOffset>-38735</wp:posOffset>
                  </wp:positionV>
                  <wp:extent cx="733425" cy="914400"/>
                  <wp:effectExtent l="0" t="0" r="13335" b="0"/>
                  <wp:wrapNone/>
                  <wp:docPr id="2" name="Picture 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Picture 2"/>
                          <pic:cNvPicPr/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33425" cy="914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>
              <w:rPr>
                <w:b/>
              </w:rPr>
              <w:t xml:space="preserve">                                   </w:t>
            </w:r>
          </w:p>
          <w:p w14:paraId="686B8783">
            <w:pPr>
              <w:jc w:val="center"/>
            </w:pPr>
          </w:p>
          <w:p w14:paraId="6009C8AE">
            <w:pPr>
              <w:jc w:val="center"/>
            </w:pPr>
          </w:p>
          <w:p w14:paraId="27AFA80C">
            <w:pPr>
              <w:jc w:val="right"/>
              <w:rPr>
                <w:b/>
                <w:sz w:val="36"/>
              </w:rPr>
            </w:pPr>
            <w:r>
              <w:rPr>
                <w:b/>
              </w:rPr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>
                <w:b/>
                <w:u w:val="single"/>
              </w:rPr>
              <w:t xml:space="preserve">  </w:t>
            </w:r>
            <w:r>
              <w:rPr>
                <w:b/>
                <w:sz w:val="36"/>
              </w:rPr>
              <w:t xml:space="preserve">                                     </w:t>
            </w:r>
          </w:p>
        </w:tc>
      </w:tr>
      <w:tr w14:paraId="02C950F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9606" w:type="dxa"/>
            <w:gridSpan w:val="2"/>
            <w:tcMar>
              <w:top w:w="0" w:type="dxa"/>
              <w:left w:w="0" w:type="dxa"/>
              <w:bottom w:w="0" w:type="dxa"/>
              <w:right w:w="0" w:type="dxa"/>
            </w:tcMar>
          </w:tcPr>
          <w:p w14:paraId="661D02E3">
            <w:pPr>
              <w:jc w:val="right"/>
              <w:rPr>
                <w:rFonts w:hint="default"/>
                <w:b/>
                <w:sz w:val="36"/>
                <w:lang w:val="ru-RU"/>
              </w:rPr>
            </w:pPr>
          </w:p>
          <w:p w14:paraId="0FA9303C">
            <w:pPr>
              <w:jc w:val="center"/>
              <w:rPr>
                <w:b/>
                <w:sz w:val="36"/>
              </w:rPr>
            </w:pPr>
            <w:r>
              <w:rPr>
                <w:b/>
                <w:sz w:val="36"/>
              </w:rPr>
              <w:t>КОМИТЕТ МЕСТНОГО САМОУПРАВЛЕНИЯ</w:t>
            </w:r>
          </w:p>
          <w:p w14:paraId="3C7C7D92">
            <w:pPr>
              <w:jc w:val="center"/>
              <w:rPr>
                <w:b/>
                <w:sz w:val="36"/>
              </w:rPr>
            </w:pPr>
            <w:r>
              <w:rPr>
                <w:b/>
                <w:sz w:val="36"/>
              </w:rPr>
              <w:t>ПОЛЕОЛОГОВСКОГО СЕЛЬСОВЕТА</w:t>
            </w:r>
          </w:p>
          <w:p w14:paraId="6EA77CD4">
            <w:pPr>
              <w:jc w:val="center"/>
              <w:rPr>
                <w:b/>
                <w:sz w:val="36"/>
              </w:rPr>
            </w:pPr>
            <w:r>
              <w:rPr>
                <w:b/>
                <w:sz w:val="36"/>
              </w:rPr>
              <w:t>БЕССОНОВСКОГО РАЙОНА ПЕНЗЕНСКОЙ ОБЛАСТИ</w:t>
            </w:r>
          </w:p>
        </w:tc>
        <w:tc>
          <w:tcPr>
            <w:tcW w:w="108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403FA8C6"/>
        </w:tc>
      </w:tr>
      <w:tr w14:paraId="7B755EB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atLeast"/>
        </w:trPr>
        <w:tc>
          <w:tcPr>
            <w:tcW w:w="9606" w:type="dxa"/>
            <w:gridSpan w:val="2"/>
            <w:tcMar>
              <w:top w:w="0" w:type="dxa"/>
              <w:left w:w="0" w:type="dxa"/>
              <w:bottom w:w="0" w:type="dxa"/>
              <w:right w:w="0" w:type="dxa"/>
            </w:tcMar>
          </w:tcPr>
          <w:p w14:paraId="3B975595"/>
        </w:tc>
        <w:tc>
          <w:tcPr>
            <w:tcW w:w="108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10D8AEDC"/>
        </w:tc>
      </w:tr>
      <w:tr w14:paraId="07F96E6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9606" w:type="dxa"/>
            <w:gridSpan w:val="2"/>
            <w:tcMar>
              <w:top w:w="0" w:type="dxa"/>
              <w:left w:w="0" w:type="dxa"/>
              <w:bottom w:w="0" w:type="dxa"/>
              <w:right w:w="0" w:type="dxa"/>
            </w:tcMar>
          </w:tcPr>
          <w:p w14:paraId="021DF31D">
            <w:pPr>
              <w:pStyle w:val="4"/>
              <w:numPr>
                <w:ilvl w:val="2"/>
                <w:numId w:val="3"/>
              </w:numPr>
              <w:rPr>
                <w:sz w:val="28"/>
              </w:rPr>
            </w:pPr>
            <w:r>
              <w:rPr>
                <w:sz w:val="28"/>
              </w:rPr>
              <w:t>Р Е Ш Е Н И Е</w:t>
            </w:r>
          </w:p>
        </w:tc>
        <w:tc>
          <w:tcPr>
            <w:tcW w:w="108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237EF276"/>
        </w:tc>
      </w:tr>
      <w:tr w14:paraId="78F93B5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</w:trPr>
        <w:tc>
          <w:tcPr>
            <w:tcW w:w="9606" w:type="dxa"/>
            <w:gridSpan w:val="2"/>
            <w:tcMar>
              <w:top w:w="0" w:type="dxa"/>
              <w:left w:w="0" w:type="dxa"/>
              <w:bottom w:w="0" w:type="dxa"/>
              <w:right w:w="0" w:type="dxa"/>
            </w:tcMar>
          </w:tcPr>
          <w:p w14:paraId="46AF3F77">
            <w:pPr>
              <w:pStyle w:val="4"/>
              <w:numPr>
                <w:ilvl w:val="2"/>
                <w:numId w:val="3"/>
              </w:numPr>
              <w:rPr>
                <w:b w:val="0"/>
                <w:sz w:val="20"/>
              </w:rPr>
            </w:pPr>
          </w:p>
        </w:tc>
        <w:tc>
          <w:tcPr>
            <w:tcW w:w="108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4961708B"/>
        </w:tc>
      </w:tr>
      <w:tr w14:paraId="52D9245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2" w:hRule="atLeast"/>
        </w:trPr>
        <w:tc>
          <w:tcPr>
            <w:tcW w:w="9606" w:type="dxa"/>
            <w:gridSpan w:val="2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3D08D7D3">
            <w:pPr>
              <w:pStyle w:val="4"/>
              <w:numPr>
                <w:ilvl w:val="2"/>
                <w:numId w:val="3"/>
              </w:numPr>
              <w:ind w:left="720" w:leftChars="0" w:right="0" w:rightChars="0" w:hanging="720" w:firstLineChars="0"/>
              <w:rPr>
                <w:rFonts w:ascii="Times New Roman" w:hAnsi="Times New Roman" w:eastAsiaTheme="minorEastAsia" w:cstheme="minorBidi"/>
                <w:b w:val="0"/>
                <w:color w:val="000000"/>
                <w:spacing w:val="0"/>
                <w:sz w:val="24"/>
              </w:rPr>
            </w:pPr>
            <w:r>
              <w:rPr>
                <w:rFonts w:hint="default"/>
                <w:b w:val="0"/>
                <w:sz w:val="24"/>
                <w:u w:val="single"/>
                <w:lang w:val="ru-RU"/>
              </w:rPr>
              <w:t xml:space="preserve">28.12.2024г. </w:t>
            </w:r>
            <w:r>
              <w:rPr>
                <w:b w:val="0"/>
                <w:sz w:val="24"/>
                <w:u w:val="single"/>
              </w:rPr>
              <w:t>№</w:t>
            </w:r>
            <w:r>
              <w:rPr>
                <w:rFonts w:hint="default"/>
                <w:b w:val="0"/>
                <w:sz w:val="24"/>
                <w:u w:val="single"/>
                <w:lang w:val="ru-RU"/>
              </w:rPr>
              <w:t xml:space="preserve"> 44-9/8</w:t>
            </w:r>
          </w:p>
        </w:tc>
        <w:tc>
          <w:tcPr>
            <w:tcW w:w="108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72047450">
            <w:pPr>
              <w:rPr>
                <w:sz w:val="24"/>
              </w:rPr>
            </w:pPr>
          </w:p>
        </w:tc>
      </w:tr>
      <w:tr w14:paraId="6DA0AB3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4" w:hRule="atLeast"/>
        </w:trPr>
        <w:tc>
          <w:tcPr>
            <w:tcW w:w="9606" w:type="dxa"/>
            <w:gridSpan w:val="2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16E35B44">
            <w:pPr>
              <w:pStyle w:val="4"/>
              <w:numPr>
                <w:ilvl w:val="0"/>
                <w:numId w:val="0"/>
              </w:numPr>
              <w:ind w:left="0" w:leftChars="0" w:firstLine="0" w:firstLineChars="0"/>
              <w:jc w:val="left"/>
              <w:rPr>
                <w:rFonts w:ascii="Times New Roman" w:hAnsi="Times New Roman" w:eastAsiaTheme="minorEastAsia" w:cstheme="minorBidi"/>
                <w:b w:val="0"/>
                <w:color w:val="000000"/>
                <w:spacing w:val="0"/>
                <w:sz w:val="24"/>
              </w:rPr>
            </w:pPr>
            <w:r>
              <w:rPr>
                <w:b w:val="0"/>
                <w:sz w:val="24"/>
              </w:rPr>
              <w:t xml:space="preserve">                                                           с. Степное Полеологово</w:t>
            </w:r>
          </w:p>
        </w:tc>
        <w:tc>
          <w:tcPr>
            <w:tcW w:w="108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64CF72EB">
            <w:pPr>
              <w:rPr>
                <w:sz w:val="24"/>
              </w:rPr>
            </w:pPr>
          </w:p>
        </w:tc>
      </w:tr>
    </w:tbl>
    <w:p w14:paraId="7BBEF04E"/>
    <w:p w14:paraId="06F532A6">
      <w:pPr>
        <w:pStyle w:val="2"/>
        <w:numPr>
          <w:ilvl w:val="0"/>
          <w:numId w:val="3"/>
        </w:numPr>
        <w:spacing w:before="0" w:after="0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  <w:lang w:val="ru-RU"/>
        </w:rPr>
        <w:t>О</w:t>
      </w:r>
      <w:r>
        <w:rPr>
          <w:rFonts w:hint="default" w:ascii="Times New Roman" w:hAnsi="Times New Roman"/>
          <w:sz w:val="28"/>
          <w:lang w:val="ru-RU"/>
        </w:rPr>
        <w:t xml:space="preserve"> внесении изменений в решение комитета местного самоуправления№256-103/7 от 27.12.2023 года «</w:t>
      </w:r>
      <w:r>
        <w:rPr>
          <w:rFonts w:ascii="Times New Roman" w:hAnsi="Times New Roman"/>
          <w:sz w:val="28"/>
        </w:rPr>
        <w:t xml:space="preserve">О   бюджете </w:t>
      </w:r>
    </w:p>
    <w:p w14:paraId="01A58A06">
      <w:pPr>
        <w:pStyle w:val="2"/>
        <w:numPr>
          <w:ilvl w:val="0"/>
          <w:numId w:val="3"/>
        </w:numPr>
        <w:spacing w:before="0" w:after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Полеологовского сельсовета Бессоновского района Пензенской области на 2024 год</w:t>
      </w:r>
      <w:r>
        <w:rPr>
          <w:rFonts w:hint="default" w:ascii="Times New Roman" w:hAnsi="Times New Roman"/>
          <w:sz w:val="28"/>
          <w:lang w:val="ru-RU"/>
        </w:rPr>
        <w:t xml:space="preserve"> </w:t>
      </w:r>
      <w:r>
        <w:rPr>
          <w:rFonts w:ascii="Times New Roman" w:hAnsi="Times New Roman"/>
          <w:sz w:val="28"/>
        </w:rPr>
        <w:t>и на плановый период 2025 и 2026 годов</w:t>
      </w:r>
      <w:r>
        <w:rPr>
          <w:rFonts w:hint="default" w:ascii="Times New Roman" w:hAnsi="Times New Roman"/>
          <w:sz w:val="28"/>
          <w:lang w:val="ru-RU"/>
        </w:rPr>
        <w:t>»</w:t>
      </w:r>
    </w:p>
    <w:p w14:paraId="22290D66"/>
    <w:p w14:paraId="01CBA5C1">
      <w:pPr>
        <w:widowControl w:val="0"/>
        <w:ind w:firstLine="709"/>
        <w:jc w:val="both"/>
      </w:pPr>
      <w:r>
        <w:rPr>
          <w:sz w:val="24"/>
        </w:rPr>
        <w:t>В соответствии с Бюджетным кодексом Российской федерации, федеральным законом от 06.10.2003г №131-ФЗ «Об общих принципах организации местного самоуправления в Российской Федерации», Уставом Полеологовского сельсовета</w:t>
      </w:r>
      <w:r>
        <w:rPr>
          <w:b/>
          <w:sz w:val="24"/>
        </w:rPr>
        <w:t xml:space="preserve"> </w:t>
      </w:r>
      <w:r>
        <w:rPr>
          <w:sz w:val="24"/>
        </w:rPr>
        <w:t>Бессоновского района Пензенской области</w:t>
      </w:r>
    </w:p>
    <w:p w14:paraId="0C346125">
      <w:pPr>
        <w:pStyle w:val="49"/>
        <w:widowControl/>
        <w:ind w:firstLine="567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1. </w:t>
      </w:r>
      <w:r>
        <w:rPr>
          <w:rFonts w:ascii="Times New Roman" w:hAnsi="Times New Roman"/>
          <w:sz w:val="24"/>
          <w:lang w:val="ru-RU"/>
        </w:rPr>
        <w:t>Внести</w:t>
      </w:r>
      <w:r>
        <w:rPr>
          <w:rFonts w:hint="default" w:ascii="Times New Roman" w:hAnsi="Times New Roman"/>
          <w:sz w:val="24"/>
          <w:lang w:val="ru-RU"/>
        </w:rPr>
        <w:t xml:space="preserve"> изменения в</w:t>
      </w:r>
      <w:r>
        <w:rPr>
          <w:rFonts w:ascii="Times New Roman" w:hAnsi="Times New Roman"/>
          <w:sz w:val="24"/>
        </w:rPr>
        <w:t xml:space="preserve"> основные характеристики бюджета Полеологовского сельсовета Бессоновского района Пензенской области</w:t>
      </w:r>
      <w:r>
        <w:rPr>
          <w:sz w:val="24"/>
        </w:rPr>
        <w:t xml:space="preserve"> </w:t>
      </w:r>
      <w:r>
        <w:rPr>
          <w:rFonts w:ascii="Times New Roman" w:hAnsi="Times New Roman"/>
          <w:sz w:val="24"/>
        </w:rPr>
        <w:t>на 2024 год:</w:t>
      </w:r>
    </w:p>
    <w:p w14:paraId="6242998F">
      <w:pPr>
        <w:numPr>
          <w:ilvl w:val="1"/>
          <w:numId w:val="2"/>
        </w:numPr>
        <w:ind w:left="30" w:firstLine="570"/>
        <w:jc w:val="both"/>
        <w:rPr>
          <w:sz w:val="24"/>
        </w:rPr>
      </w:pPr>
      <w:r>
        <w:rPr>
          <w:sz w:val="24"/>
        </w:rPr>
        <w:t xml:space="preserve">прогнозируемый общий объем доходов бюджета Полеологовского сельсовета Бессоновского района Пензенской области в сумме </w:t>
      </w:r>
      <w:r>
        <w:rPr>
          <w:rFonts w:hint="default"/>
          <w:sz w:val="24"/>
          <w:lang w:val="ru-RU"/>
        </w:rPr>
        <w:t>10900,5</w:t>
      </w:r>
      <w:r>
        <w:rPr>
          <w:color w:val="FF0000"/>
          <w:sz w:val="24"/>
        </w:rPr>
        <w:t xml:space="preserve"> </w:t>
      </w:r>
      <w:r>
        <w:rPr>
          <w:sz w:val="24"/>
        </w:rPr>
        <w:t>тыс. рублей;</w:t>
      </w:r>
    </w:p>
    <w:p w14:paraId="674664CA">
      <w:pPr>
        <w:numPr>
          <w:ilvl w:val="1"/>
          <w:numId w:val="2"/>
        </w:numPr>
        <w:ind w:left="30" w:firstLine="570"/>
        <w:jc w:val="both"/>
        <w:rPr>
          <w:sz w:val="24"/>
        </w:rPr>
      </w:pPr>
      <w:r>
        <w:rPr>
          <w:sz w:val="24"/>
        </w:rPr>
        <w:t>общий объем расходов бюджета Полеологовского сельсовета Бессоновского района Пензенской области в сумме10</w:t>
      </w:r>
      <w:r>
        <w:rPr>
          <w:rFonts w:hint="default"/>
          <w:sz w:val="24"/>
          <w:lang w:val="ru-RU"/>
        </w:rPr>
        <w:t>933,4</w:t>
      </w:r>
      <w:r>
        <w:rPr>
          <w:color w:val="FF0000"/>
          <w:sz w:val="24"/>
        </w:rPr>
        <w:t xml:space="preserve"> </w:t>
      </w:r>
      <w:r>
        <w:rPr>
          <w:sz w:val="24"/>
        </w:rPr>
        <w:t>тыс. рублей;</w:t>
      </w:r>
    </w:p>
    <w:p w14:paraId="115E6CF5">
      <w:pPr>
        <w:numPr>
          <w:ilvl w:val="1"/>
          <w:numId w:val="2"/>
        </w:numPr>
        <w:ind w:left="30" w:firstLine="570"/>
        <w:jc w:val="both"/>
        <w:rPr>
          <w:sz w:val="24"/>
        </w:rPr>
      </w:pPr>
      <w:r>
        <w:rPr>
          <w:sz w:val="24"/>
        </w:rPr>
        <w:t xml:space="preserve">объем расходов резервного фонда администрации Полеологовского сельсовета Бессоновского района Пензенской области в сумме </w:t>
      </w:r>
      <w:r>
        <w:rPr>
          <w:rFonts w:hint="default"/>
          <w:sz w:val="24"/>
          <w:lang w:val="ru-RU"/>
        </w:rPr>
        <w:t>0</w:t>
      </w:r>
      <w:r>
        <w:rPr>
          <w:sz w:val="24"/>
        </w:rPr>
        <w:t>,0 тыс. рублей;</w:t>
      </w:r>
    </w:p>
    <w:p w14:paraId="3190E2D8">
      <w:pPr>
        <w:numPr>
          <w:ilvl w:val="1"/>
          <w:numId w:val="2"/>
        </w:numPr>
        <w:ind w:left="30" w:firstLine="570"/>
        <w:jc w:val="both"/>
        <w:rPr>
          <w:sz w:val="24"/>
        </w:rPr>
      </w:pPr>
      <w:r>
        <w:rPr>
          <w:sz w:val="24"/>
        </w:rPr>
        <w:t>верхний предел муниципального внутреннего долга Полеологовского сельсовета Бессоновского района Пензенской области на 1 января 2025 года в сумме 0,0</w:t>
      </w:r>
      <w:r>
        <w:rPr>
          <w:color w:val="FF0000"/>
          <w:sz w:val="24"/>
        </w:rPr>
        <w:t xml:space="preserve"> </w:t>
      </w:r>
      <w:r>
        <w:rPr>
          <w:sz w:val="24"/>
        </w:rPr>
        <w:t>тыс. рублей;</w:t>
      </w:r>
    </w:p>
    <w:p w14:paraId="1CDB0E16">
      <w:pPr>
        <w:numPr>
          <w:ilvl w:val="1"/>
          <w:numId w:val="2"/>
        </w:numPr>
        <w:ind w:left="30" w:firstLine="570"/>
        <w:jc w:val="both"/>
        <w:rPr>
          <w:sz w:val="24"/>
        </w:rPr>
      </w:pPr>
      <w:r>
        <w:rPr>
          <w:sz w:val="24"/>
        </w:rPr>
        <w:t>прогнозируемый дефицит бюджета Полеологовского сельсовета Бессоновского района Пензенской области в сумме</w:t>
      </w:r>
      <w:r>
        <w:rPr>
          <w:rFonts w:hint="default"/>
          <w:sz w:val="24"/>
          <w:lang w:val="ru-RU"/>
        </w:rPr>
        <w:t xml:space="preserve"> 32,9</w:t>
      </w:r>
      <w:r>
        <w:rPr>
          <w:sz w:val="24"/>
        </w:rPr>
        <w:t xml:space="preserve"> тыс. рублей.</w:t>
      </w:r>
    </w:p>
    <w:p w14:paraId="753D76BC">
      <w:pPr>
        <w:pStyle w:val="113"/>
        <w:bidi w:val="0"/>
        <w:ind w:left="720" w:leftChars="0" w:hanging="360" w:firstLineChars="0"/>
        <w:rPr>
          <w:rFonts w:hint="default" w:ascii="Times New Roman" w:hAnsi="Times New Roman" w:cs="Times New Roman"/>
          <w:b w:val="0"/>
          <w:bCs/>
          <w:sz w:val="24"/>
          <w:szCs w:val="24"/>
        </w:rPr>
      </w:pPr>
      <w:r>
        <w:rPr>
          <w:rFonts w:hint="default" w:ascii="Times New Roman" w:hAnsi="Times New Roman" w:cs="Times New Roman"/>
          <w:b w:val="0"/>
          <w:bCs/>
          <w:sz w:val="24"/>
          <w:szCs w:val="24"/>
        </w:rPr>
        <w:t>Утвердить источники финансирования дефицита бюджета Полеологовского</w:t>
      </w:r>
      <w:r>
        <w:rPr>
          <w:rFonts w:hint="default" w:ascii="Times New Roman" w:hAnsi="Times New Roman" w:cs="Times New Roman"/>
          <w:b w:val="0"/>
          <w:bCs/>
          <w:sz w:val="24"/>
          <w:szCs w:val="24"/>
          <w:lang w:val="ru-RU"/>
        </w:rPr>
        <w:t xml:space="preserve"> </w:t>
      </w:r>
      <w:r>
        <w:rPr>
          <w:rFonts w:hint="default" w:ascii="Times New Roman" w:hAnsi="Times New Roman" w:cs="Times New Roman"/>
          <w:b w:val="0"/>
          <w:bCs/>
          <w:sz w:val="24"/>
          <w:szCs w:val="24"/>
        </w:rPr>
        <w:t>сельсовета Бессоновского района Пензенской области на 2024 год и на плановый период 2025 и 2026 годов согласно приложению 1 к настоящему Решению.</w:t>
      </w:r>
    </w:p>
    <w:p w14:paraId="681CAEB4">
      <w:pPr>
        <w:pStyle w:val="113"/>
        <w:bidi w:val="0"/>
        <w:ind w:left="720" w:leftChars="0" w:hanging="360" w:firstLineChars="0"/>
        <w:rPr>
          <w:rFonts w:hint="default" w:ascii="Times New Roman" w:hAnsi="Times New Roman" w:cs="Times New Roman"/>
          <w:b w:val="0"/>
          <w:bCs/>
          <w:sz w:val="24"/>
          <w:szCs w:val="24"/>
        </w:rPr>
      </w:pPr>
      <w:r>
        <w:rPr>
          <w:rFonts w:hint="default" w:ascii="Times New Roman" w:hAnsi="Times New Roman" w:cs="Times New Roman"/>
          <w:b w:val="0"/>
          <w:bCs/>
          <w:sz w:val="24"/>
          <w:szCs w:val="24"/>
        </w:rPr>
        <w:t>Утвердить объем поступлений в бюджет Полеологовского сельсовета Бессоновского района Пензенской области по видам доходов на 2024 год и на плановый период 2025 и 2026 годов:</w:t>
      </w:r>
    </w:p>
    <w:p w14:paraId="48A017F8">
      <w:pPr>
        <w:pStyle w:val="6"/>
        <w:spacing w:after="0"/>
        <w:jc w:val="both"/>
        <w:rPr>
          <w:rFonts w:hint="default" w:ascii="Times New Roman" w:hAnsi="Times New Roman" w:cs="Times New Roman"/>
          <w:b w:val="0"/>
          <w:bCs/>
          <w:sz w:val="24"/>
          <w:szCs w:val="24"/>
        </w:rPr>
      </w:pPr>
      <w:r>
        <w:rPr>
          <w:rFonts w:hint="default" w:ascii="Times New Roman" w:hAnsi="Times New Roman" w:cs="Times New Roman"/>
          <w:b w:val="0"/>
          <w:bCs/>
          <w:sz w:val="24"/>
          <w:szCs w:val="24"/>
        </w:rPr>
        <w:tab/>
      </w:r>
      <w:r>
        <w:rPr>
          <w:rFonts w:hint="default" w:ascii="Times New Roman" w:hAnsi="Times New Roman" w:cs="Times New Roman"/>
          <w:b w:val="0"/>
          <w:bCs/>
          <w:sz w:val="24"/>
          <w:szCs w:val="24"/>
        </w:rPr>
        <w:t>объем налоговых и неналоговых доходов согласно приложению 2 к настоящему Решению;</w:t>
      </w:r>
    </w:p>
    <w:p w14:paraId="2F7B7595">
      <w:pPr>
        <w:pStyle w:val="6"/>
        <w:spacing w:after="0"/>
        <w:jc w:val="both"/>
        <w:rPr>
          <w:rFonts w:hint="default" w:ascii="Times New Roman" w:hAnsi="Times New Roman" w:cs="Times New Roman"/>
          <w:b w:val="0"/>
          <w:bCs/>
          <w:sz w:val="24"/>
          <w:szCs w:val="24"/>
        </w:rPr>
      </w:pPr>
      <w:r>
        <w:rPr>
          <w:rFonts w:hint="default" w:ascii="Times New Roman" w:hAnsi="Times New Roman" w:cs="Times New Roman"/>
          <w:b w:val="0"/>
          <w:bCs/>
          <w:sz w:val="24"/>
          <w:szCs w:val="24"/>
        </w:rPr>
        <w:tab/>
      </w:r>
      <w:r>
        <w:rPr>
          <w:rFonts w:hint="default" w:ascii="Times New Roman" w:hAnsi="Times New Roman" w:cs="Times New Roman"/>
          <w:b w:val="0"/>
          <w:bCs/>
          <w:sz w:val="24"/>
          <w:szCs w:val="24"/>
        </w:rPr>
        <w:t xml:space="preserve">объем безвозмездных поступлений согласно приложению 3 к настоящему Решению, из них объем межбюджетных трансфертов в 2024 году -  в сумме </w:t>
      </w:r>
      <w:r>
        <w:rPr>
          <w:rFonts w:hint="default" w:cs="Times New Roman"/>
          <w:b w:val="0"/>
          <w:bCs/>
          <w:sz w:val="24"/>
          <w:szCs w:val="24"/>
          <w:lang w:val="ru-RU"/>
        </w:rPr>
        <w:t>2878,2</w:t>
      </w:r>
      <w:r>
        <w:rPr>
          <w:rFonts w:hint="default" w:ascii="Times New Roman" w:hAnsi="Times New Roman" w:cs="Times New Roman"/>
          <w:b w:val="0"/>
          <w:bCs/>
          <w:sz w:val="24"/>
          <w:szCs w:val="24"/>
        </w:rPr>
        <w:t xml:space="preserve"> тыс. рублей, в 2025 году -  в сумме </w:t>
      </w:r>
      <w:r>
        <w:rPr>
          <w:rFonts w:hint="default" w:cs="Times New Roman"/>
          <w:b w:val="0"/>
          <w:bCs/>
          <w:sz w:val="24"/>
          <w:szCs w:val="24"/>
          <w:lang w:val="ru-RU"/>
        </w:rPr>
        <w:t>2721,8</w:t>
      </w:r>
      <w:r>
        <w:rPr>
          <w:rFonts w:hint="default" w:ascii="Times New Roman" w:hAnsi="Times New Roman" w:cs="Times New Roman"/>
          <w:b w:val="0"/>
          <w:bCs/>
          <w:sz w:val="24"/>
          <w:szCs w:val="24"/>
        </w:rPr>
        <w:t xml:space="preserve"> тыс. рублей и в 2026 году -  в сумме </w:t>
      </w:r>
      <w:r>
        <w:rPr>
          <w:rFonts w:hint="default" w:cs="Times New Roman"/>
          <w:b w:val="0"/>
          <w:bCs/>
          <w:sz w:val="24"/>
          <w:szCs w:val="24"/>
          <w:lang w:val="ru-RU"/>
        </w:rPr>
        <w:t xml:space="preserve">2698,2 </w:t>
      </w:r>
      <w:r>
        <w:rPr>
          <w:rFonts w:hint="default" w:ascii="Times New Roman" w:hAnsi="Times New Roman" w:cs="Times New Roman"/>
          <w:b w:val="0"/>
          <w:bCs/>
          <w:sz w:val="24"/>
          <w:szCs w:val="24"/>
        </w:rPr>
        <w:t>тыс. рублей.</w:t>
      </w:r>
    </w:p>
    <w:p w14:paraId="1B3677FE">
      <w:pPr>
        <w:pStyle w:val="113"/>
        <w:bidi w:val="0"/>
        <w:ind w:left="720" w:leftChars="0" w:hanging="360" w:firstLineChars="0"/>
        <w:rPr>
          <w:rFonts w:hint="default" w:ascii="Times New Roman" w:hAnsi="Times New Roman" w:cs="Times New Roman"/>
          <w:b w:val="0"/>
          <w:bCs/>
          <w:sz w:val="24"/>
          <w:szCs w:val="24"/>
        </w:rPr>
      </w:pPr>
      <w:r>
        <w:rPr>
          <w:rFonts w:hint="default" w:ascii="Times New Roman" w:hAnsi="Times New Roman" w:cs="Times New Roman"/>
          <w:b w:val="0"/>
          <w:bCs/>
          <w:sz w:val="24"/>
          <w:szCs w:val="24"/>
        </w:rPr>
        <w:t>Утвердить:</w:t>
      </w:r>
    </w:p>
    <w:p w14:paraId="6C6EF081">
      <w:pPr>
        <w:pStyle w:val="32"/>
        <w:numPr>
          <w:ilvl w:val="5"/>
          <w:numId w:val="0"/>
        </w:numPr>
        <w:ind w:right="0" w:rightChars="0"/>
        <w:rPr>
          <w:rFonts w:hint="default" w:ascii="Times New Roman" w:hAnsi="Times New Roman" w:cs="Times New Roman"/>
          <w:b w:val="0"/>
          <w:bCs/>
          <w:sz w:val="24"/>
          <w:szCs w:val="24"/>
        </w:rPr>
      </w:pPr>
      <w:r>
        <w:rPr>
          <w:rFonts w:hint="default" w:ascii="Times New Roman" w:hAnsi="Times New Roman" w:cs="Times New Roman"/>
          <w:b w:val="0"/>
          <w:bCs/>
          <w:sz w:val="24"/>
          <w:szCs w:val="24"/>
        </w:rPr>
        <w:t>1) общий объем бюджетных ассигнований на исполнение публичных нормативных обязательств:</w:t>
      </w:r>
    </w:p>
    <w:p w14:paraId="02CAA4F2">
      <w:pPr>
        <w:pStyle w:val="32"/>
        <w:numPr>
          <w:ilvl w:val="5"/>
          <w:numId w:val="0"/>
        </w:numPr>
        <w:ind w:left="709" w:leftChars="0" w:right="0" w:rightChars="0"/>
        <w:rPr>
          <w:rFonts w:hint="default" w:ascii="Times New Roman" w:hAnsi="Times New Roman" w:cs="Times New Roman"/>
          <w:b w:val="0"/>
          <w:bCs/>
          <w:sz w:val="24"/>
          <w:szCs w:val="24"/>
        </w:rPr>
      </w:pPr>
      <w:r>
        <w:rPr>
          <w:rFonts w:hint="default" w:ascii="Times New Roman" w:hAnsi="Times New Roman" w:cs="Times New Roman"/>
          <w:b w:val="0"/>
          <w:bCs/>
          <w:sz w:val="24"/>
          <w:szCs w:val="24"/>
        </w:rPr>
        <w:t xml:space="preserve"> на 2024 год в сумме </w:t>
      </w:r>
      <w:r>
        <w:rPr>
          <w:rFonts w:hint="default" w:cs="Times New Roman"/>
          <w:b w:val="0"/>
          <w:bCs/>
          <w:sz w:val="24"/>
          <w:szCs w:val="24"/>
          <w:lang w:val="ru-RU"/>
        </w:rPr>
        <w:t>94,8</w:t>
      </w:r>
      <w:r>
        <w:rPr>
          <w:rFonts w:hint="default" w:ascii="Times New Roman" w:hAnsi="Times New Roman" w:cs="Times New Roman"/>
          <w:b w:val="0"/>
          <w:bCs/>
          <w:sz w:val="24"/>
          <w:szCs w:val="24"/>
        </w:rPr>
        <w:t xml:space="preserve"> тыс. рублей;</w:t>
      </w:r>
    </w:p>
    <w:p w14:paraId="27A80403">
      <w:pPr>
        <w:pStyle w:val="32"/>
        <w:numPr>
          <w:ilvl w:val="5"/>
          <w:numId w:val="0"/>
        </w:numPr>
        <w:ind w:left="709" w:leftChars="0" w:right="0" w:rightChars="0"/>
        <w:rPr>
          <w:rFonts w:hint="default" w:ascii="Times New Roman" w:hAnsi="Times New Roman" w:cs="Times New Roman"/>
          <w:b w:val="0"/>
          <w:bCs/>
          <w:sz w:val="24"/>
          <w:szCs w:val="24"/>
        </w:rPr>
      </w:pPr>
      <w:r>
        <w:rPr>
          <w:rFonts w:hint="default" w:ascii="Times New Roman" w:hAnsi="Times New Roman" w:cs="Times New Roman"/>
          <w:b w:val="0"/>
          <w:bCs/>
          <w:sz w:val="24"/>
          <w:szCs w:val="24"/>
        </w:rPr>
        <w:t xml:space="preserve"> на 2025 год в сумме 1,0 тыс. рублей; </w:t>
      </w:r>
    </w:p>
    <w:p w14:paraId="43598B32">
      <w:pPr>
        <w:pStyle w:val="32"/>
        <w:numPr>
          <w:ilvl w:val="5"/>
          <w:numId w:val="0"/>
        </w:numPr>
        <w:ind w:left="709" w:leftChars="0" w:right="0" w:rightChars="0"/>
        <w:rPr>
          <w:rFonts w:hint="default" w:ascii="Times New Roman" w:hAnsi="Times New Roman" w:cs="Times New Roman"/>
          <w:b w:val="0"/>
          <w:bCs/>
          <w:sz w:val="24"/>
          <w:szCs w:val="24"/>
        </w:rPr>
      </w:pPr>
      <w:r>
        <w:rPr>
          <w:rFonts w:hint="default" w:ascii="Times New Roman" w:hAnsi="Times New Roman" w:cs="Times New Roman"/>
          <w:b w:val="0"/>
          <w:bCs/>
          <w:sz w:val="24"/>
          <w:szCs w:val="24"/>
        </w:rPr>
        <w:t xml:space="preserve"> на 2026 год в сумме 1,5 тыс. рублей.</w:t>
      </w:r>
    </w:p>
    <w:p w14:paraId="0DE4FC15">
      <w:pPr>
        <w:pStyle w:val="32"/>
        <w:numPr>
          <w:ilvl w:val="5"/>
          <w:numId w:val="0"/>
        </w:numPr>
        <w:ind w:right="0" w:rightChars="0"/>
        <w:rPr>
          <w:rFonts w:hint="default" w:ascii="Times New Roman" w:hAnsi="Times New Roman" w:cs="Times New Roman"/>
          <w:b w:val="0"/>
          <w:bCs/>
          <w:sz w:val="24"/>
          <w:szCs w:val="24"/>
        </w:rPr>
      </w:pPr>
      <w:r>
        <w:rPr>
          <w:rFonts w:hint="default" w:ascii="Times New Roman" w:hAnsi="Times New Roman" w:cs="Times New Roman"/>
          <w:b w:val="0"/>
          <w:bCs/>
          <w:sz w:val="24"/>
          <w:szCs w:val="24"/>
        </w:rPr>
        <w:t>2) распределение бюджетных ассигнований на 2024 год, и на плановый период 2025 и 2026 годов по разделам, подразделам, целевым статьям (муниципальным программам Полеологовского сельсовета Бессоновского района Пензенской области и непрограммным направлениям деятельности), группам и подгруппам видов расходов классификации расходов бюджета Полеологовского сельсовета Бессоновского района Пензенской области согласно приложению 4 к настоящему Решению;</w:t>
      </w:r>
    </w:p>
    <w:p w14:paraId="7D4A18A6">
      <w:pPr>
        <w:pStyle w:val="32"/>
        <w:numPr>
          <w:ilvl w:val="5"/>
          <w:numId w:val="0"/>
        </w:numPr>
        <w:ind w:right="0" w:rightChars="0"/>
        <w:rPr>
          <w:rFonts w:hint="default" w:ascii="Times New Roman" w:hAnsi="Times New Roman" w:cs="Times New Roman"/>
          <w:b w:val="0"/>
          <w:bCs/>
          <w:sz w:val="24"/>
          <w:szCs w:val="24"/>
        </w:rPr>
      </w:pPr>
      <w:r>
        <w:rPr>
          <w:rFonts w:hint="default" w:ascii="Times New Roman" w:hAnsi="Times New Roman" w:cs="Times New Roman"/>
          <w:b w:val="0"/>
          <w:bCs/>
          <w:sz w:val="24"/>
          <w:szCs w:val="24"/>
        </w:rPr>
        <w:t>3) ведомственную структуру расходов бюджета Полеологовского сельсовета Бессоновского района Пензенской области на 2024 год, и на плановый период 2025 и 2026 годов согласно приложению 5 к настоящему Решению;</w:t>
      </w:r>
    </w:p>
    <w:p w14:paraId="0A939A2B">
      <w:pPr>
        <w:pStyle w:val="32"/>
        <w:numPr>
          <w:ilvl w:val="5"/>
          <w:numId w:val="0"/>
        </w:numPr>
        <w:ind w:right="0" w:rightChars="0"/>
        <w:rPr>
          <w:rFonts w:hint="default" w:ascii="Times New Roman" w:hAnsi="Times New Roman" w:cs="Times New Roman"/>
          <w:b w:val="0"/>
          <w:bCs/>
          <w:sz w:val="24"/>
          <w:szCs w:val="24"/>
        </w:rPr>
      </w:pPr>
      <w:r>
        <w:rPr>
          <w:rFonts w:hint="default" w:ascii="Times New Roman" w:hAnsi="Times New Roman" w:cs="Times New Roman"/>
          <w:b w:val="0"/>
          <w:bCs/>
          <w:sz w:val="24"/>
          <w:szCs w:val="24"/>
          <w:lang w:val="ru-RU"/>
        </w:rPr>
        <w:t xml:space="preserve">4) </w:t>
      </w:r>
      <w:r>
        <w:rPr>
          <w:rFonts w:hint="default" w:ascii="Times New Roman" w:hAnsi="Times New Roman" w:cs="Times New Roman"/>
          <w:b w:val="0"/>
          <w:bCs/>
          <w:sz w:val="24"/>
          <w:szCs w:val="24"/>
        </w:rPr>
        <w:t>распределение бюджетных ассигнований по целевым статьям (муниципальным программам Полеологовского сельсовета Бессоновского района Пензенской области и непрограммным направлениям деятельности), группам видов расходов, подгруппам видов расходов, разделам, подразделам классификации расходов бюджета на 2024 год и на плановый период 2025 и 2026 годов согласно приложению 6 к настоящему Решению.</w:t>
      </w:r>
    </w:p>
    <w:p w14:paraId="34E6A249">
      <w:pPr>
        <w:pStyle w:val="49"/>
        <w:widowControl/>
        <w:spacing w:after="240"/>
        <w:jc w:val="both"/>
        <w:rPr>
          <w:rFonts w:hint="default" w:ascii="Times New Roman" w:hAnsi="Times New Roman" w:cs="Times New Roman"/>
          <w:b w:val="0"/>
          <w:bCs/>
          <w:sz w:val="24"/>
          <w:szCs w:val="24"/>
        </w:rPr>
      </w:pPr>
      <w:r>
        <w:rPr>
          <w:rFonts w:hint="default" w:ascii="Times New Roman" w:hAnsi="Times New Roman" w:cs="Times New Roman"/>
          <w:b w:val="0"/>
          <w:bCs/>
          <w:sz w:val="24"/>
          <w:szCs w:val="24"/>
          <w:lang w:val="ru-RU"/>
        </w:rPr>
        <w:t xml:space="preserve">5. </w:t>
      </w:r>
      <w:r>
        <w:rPr>
          <w:rFonts w:hint="default" w:ascii="Times New Roman" w:hAnsi="Times New Roman" w:cs="Times New Roman"/>
          <w:b w:val="0"/>
          <w:bCs/>
          <w:sz w:val="24"/>
          <w:szCs w:val="24"/>
        </w:rPr>
        <w:t>Утвердить объем бюджетных ассигнований дорожного фонда Полеологовского сельсовета Бессоновского района Пензенской области в пределах общего объёма расходов, установленного статьёй 1 настоящего Решения:</w:t>
      </w:r>
    </w:p>
    <w:p w14:paraId="40291F2A">
      <w:pPr>
        <w:pStyle w:val="115"/>
        <w:numPr>
          <w:ilvl w:val="0"/>
          <w:numId w:val="0"/>
        </w:numPr>
        <w:ind w:left="1296" w:hanging="729"/>
        <w:rPr>
          <w:rFonts w:hint="default" w:ascii="Times New Roman" w:hAnsi="Times New Roman" w:cs="Times New Roman"/>
          <w:b w:val="0"/>
          <w:bCs/>
          <w:sz w:val="24"/>
          <w:szCs w:val="24"/>
        </w:rPr>
      </w:pPr>
      <w:r>
        <w:rPr>
          <w:rFonts w:hint="default" w:ascii="Times New Roman" w:hAnsi="Times New Roman" w:cs="Times New Roman"/>
          <w:b w:val="0"/>
          <w:bCs/>
          <w:sz w:val="24"/>
          <w:szCs w:val="24"/>
        </w:rPr>
        <w:t xml:space="preserve"> на 2024 год в сумме </w:t>
      </w:r>
      <w:r>
        <w:rPr>
          <w:rFonts w:hint="default" w:ascii="Times New Roman" w:hAnsi="Times New Roman" w:cs="Times New Roman"/>
          <w:b w:val="0"/>
          <w:bCs/>
          <w:sz w:val="24"/>
          <w:szCs w:val="24"/>
          <w:lang w:val="ru-RU"/>
        </w:rPr>
        <w:t>3</w:t>
      </w:r>
      <w:r>
        <w:rPr>
          <w:rFonts w:hint="default" w:cs="Times New Roman"/>
          <w:b w:val="0"/>
          <w:bCs/>
          <w:sz w:val="24"/>
          <w:szCs w:val="24"/>
          <w:lang w:val="ru-RU"/>
        </w:rPr>
        <w:t xml:space="preserve">016,3 </w:t>
      </w:r>
      <w:r>
        <w:rPr>
          <w:rFonts w:hint="default" w:ascii="Times New Roman" w:hAnsi="Times New Roman" w:cs="Times New Roman"/>
          <w:b w:val="0"/>
          <w:bCs/>
          <w:sz w:val="24"/>
          <w:szCs w:val="24"/>
        </w:rPr>
        <w:t>тыс. рублей;</w:t>
      </w:r>
    </w:p>
    <w:p w14:paraId="0FBADB6D">
      <w:pPr>
        <w:pStyle w:val="115"/>
        <w:numPr>
          <w:ilvl w:val="0"/>
          <w:numId w:val="0"/>
        </w:numPr>
        <w:ind w:left="1296" w:hanging="729"/>
        <w:rPr>
          <w:rFonts w:hint="default" w:ascii="Times New Roman" w:hAnsi="Times New Roman" w:cs="Times New Roman"/>
          <w:b w:val="0"/>
          <w:bCs/>
          <w:sz w:val="24"/>
          <w:szCs w:val="24"/>
        </w:rPr>
      </w:pPr>
      <w:r>
        <w:rPr>
          <w:rFonts w:hint="default" w:ascii="Times New Roman" w:hAnsi="Times New Roman" w:cs="Times New Roman"/>
          <w:b w:val="0"/>
          <w:bCs/>
          <w:sz w:val="24"/>
          <w:szCs w:val="24"/>
        </w:rPr>
        <w:t xml:space="preserve"> на 2025 год в сумме 1610,4 тыс. рублей;</w:t>
      </w:r>
    </w:p>
    <w:p w14:paraId="4A59B2C5">
      <w:pPr>
        <w:pStyle w:val="115"/>
        <w:numPr>
          <w:ilvl w:val="0"/>
          <w:numId w:val="0"/>
        </w:numPr>
        <w:ind w:left="1296" w:hanging="729"/>
        <w:rPr>
          <w:rFonts w:hint="default" w:ascii="Times New Roman" w:hAnsi="Times New Roman" w:cs="Times New Roman"/>
          <w:b w:val="0"/>
          <w:bCs/>
          <w:sz w:val="24"/>
          <w:szCs w:val="24"/>
        </w:rPr>
      </w:pPr>
      <w:r>
        <w:rPr>
          <w:rFonts w:hint="default" w:ascii="Times New Roman" w:hAnsi="Times New Roman" w:cs="Times New Roman"/>
          <w:b w:val="0"/>
          <w:bCs/>
          <w:sz w:val="24"/>
          <w:szCs w:val="24"/>
        </w:rPr>
        <w:t xml:space="preserve"> на 2026 год в сумме 1642,8 тыс. рублей.</w:t>
      </w:r>
    </w:p>
    <w:p w14:paraId="4B371F6D">
      <w:pPr>
        <w:pStyle w:val="115"/>
        <w:numPr>
          <w:ilvl w:val="0"/>
          <w:numId w:val="0"/>
        </w:numPr>
        <w:rPr>
          <w:rFonts w:hint="default" w:ascii="Times New Roman" w:hAnsi="Times New Roman" w:cs="Times New Roman"/>
          <w:b w:val="0"/>
          <w:bCs/>
          <w:sz w:val="24"/>
          <w:szCs w:val="24"/>
        </w:rPr>
      </w:pPr>
      <w:r>
        <w:rPr>
          <w:rFonts w:hint="default" w:ascii="Times New Roman" w:hAnsi="Times New Roman" w:cs="Times New Roman"/>
          <w:b w:val="0"/>
          <w:bCs/>
          <w:sz w:val="24"/>
          <w:szCs w:val="24"/>
        </w:rPr>
        <w:t>Установить, что за счет ассигнований дорожного фонда Полеологовского сельсовета Бессоновского района Пензенской области производится:</w:t>
      </w:r>
    </w:p>
    <w:p w14:paraId="7E97A449">
      <w:pPr>
        <w:ind w:firstLine="709"/>
        <w:jc w:val="both"/>
        <w:rPr>
          <w:rFonts w:hint="default" w:ascii="Times New Roman" w:hAnsi="Times New Roman" w:cs="Times New Roman"/>
          <w:b w:val="0"/>
          <w:bCs/>
          <w:sz w:val="24"/>
          <w:szCs w:val="24"/>
        </w:rPr>
      </w:pPr>
      <w:r>
        <w:rPr>
          <w:rFonts w:hint="default" w:ascii="Times New Roman" w:hAnsi="Times New Roman" w:cs="Times New Roman"/>
          <w:b w:val="0"/>
          <w:bCs/>
          <w:sz w:val="24"/>
          <w:szCs w:val="24"/>
        </w:rPr>
        <w:t>- содержание автомобильных дорог, дорожных сооружений и элементов обустройства автомобильных дорог;</w:t>
      </w:r>
    </w:p>
    <w:p w14:paraId="1B2F0272">
      <w:pPr>
        <w:ind w:firstLine="709"/>
        <w:jc w:val="both"/>
        <w:rPr>
          <w:rFonts w:hint="default" w:ascii="Times New Roman" w:hAnsi="Times New Roman" w:cs="Times New Roman"/>
          <w:b w:val="0"/>
          <w:bCs/>
          <w:sz w:val="24"/>
          <w:szCs w:val="24"/>
        </w:rPr>
      </w:pPr>
      <w:r>
        <w:rPr>
          <w:rFonts w:hint="default" w:ascii="Times New Roman" w:hAnsi="Times New Roman" w:cs="Times New Roman"/>
          <w:b w:val="0"/>
          <w:bCs/>
          <w:sz w:val="24"/>
          <w:szCs w:val="24"/>
        </w:rPr>
        <w:t>- обустройство автомобильных дорог общего пользования местного значения на территории Полеологовского сельсовета Бессоновского района Пензенской области в целях повышения безопасности дорожного движения;</w:t>
      </w:r>
    </w:p>
    <w:p w14:paraId="7603C7B3">
      <w:pPr>
        <w:ind w:firstLine="709"/>
        <w:jc w:val="both"/>
        <w:rPr>
          <w:rFonts w:hint="default" w:ascii="Times New Roman" w:hAnsi="Times New Roman" w:cs="Times New Roman"/>
          <w:b w:val="0"/>
          <w:bCs/>
          <w:sz w:val="24"/>
          <w:szCs w:val="24"/>
        </w:rPr>
      </w:pPr>
      <w:r>
        <w:rPr>
          <w:rFonts w:hint="default" w:ascii="Times New Roman" w:hAnsi="Times New Roman" w:cs="Times New Roman"/>
          <w:b w:val="0"/>
          <w:bCs/>
          <w:sz w:val="24"/>
          <w:szCs w:val="24"/>
        </w:rPr>
        <w:t>- обеспечение транспортной безопасности объектов автомобильного транспорта и дорожного хозяйства;</w:t>
      </w:r>
    </w:p>
    <w:p w14:paraId="4F79D532">
      <w:pPr>
        <w:ind w:firstLine="709"/>
        <w:jc w:val="both"/>
        <w:rPr>
          <w:rFonts w:hint="default" w:ascii="Times New Roman" w:hAnsi="Times New Roman" w:cs="Times New Roman"/>
          <w:b w:val="0"/>
          <w:bCs/>
          <w:sz w:val="24"/>
          <w:szCs w:val="24"/>
        </w:rPr>
      </w:pPr>
      <w:r>
        <w:rPr>
          <w:rFonts w:hint="default" w:ascii="Times New Roman" w:hAnsi="Times New Roman" w:cs="Times New Roman"/>
          <w:b w:val="0"/>
          <w:bCs/>
          <w:sz w:val="24"/>
          <w:szCs w:val="24"/>
        </w:rPr>
        <w:t>- реализация концессионных соглашений и иных договоров в сфере дорожной деятельности и управления дорожным хозяйством Полеологовского сельсовета Бессоновского района Пензенской области;</w:t>
      </w:r>
    </w:p>
    <w:p w14:paraId="52FE559A">
      <w:pPr>
        <w:ind w:firstLine="709"/>
        <w:jc w:val="both"/>
        <w:rPr>
          <w:rFonts w:hint="default" w:ascii="Times New Roman" w:hAnsi="Times New Roman" w:cs="Times New Roman"/>
          <w:b w:val="0"/>
          <w:bCs/>
          <w:sz w:val="24"/>
          <w:szCs w:val="24"/>
        </w:rPr>
      </w:pPr>
      <w:r>
        <w:rPr>
          <w:rFonts w:hint="default" w:ascii="Times New Roman" w:hAnsi="Times New Roman" w:cs="Times New Roman"/>
          <w:b w:val="0"/>
          <w:bCs/>
          <w:sz w:val="24"/>
          <w:szCs w:val="24"/>
        </w:rPr>
        <w:t>- выполнение научно-исследовательских и опытно-конструкторских работ в отношении автомобильных дорог;</w:t>
      </w:r>
    </w:p>
    <w:p w14:paraId="2F36F5CD">
      <w:pPr>
        <w:ind w:firstLine="709"/>
        <w:jc w:val="both"/>
        <w:rPr>
          <w:rFonts w:hint="default" w:ascii="Times New Roman" w:hAnsi="Times New Roman" w:cs="Times New Roman"/>
          <w:b w:val="0"/>
          <w:bCs/>
          <w:sz w:val="24"/>
          <w:szCs w:val="24"/>
        </w:rPr>
      </w:pPr>
      <w:r>
        <w:rPr>
          <w:rFonts w:hint="default" w:ascii="Times New Roman" w:hAnsi="Times New Roman" w:cs="Times New Roman"/>
          <w:b w:val="0"/>
          <w:bCs/>
          <w:sz w:val="24"/>
          <w:szCs w:val="24"/>
        </w:rPr>
        <w:t>- капитальный ремонт и ремонт дворовых территорий многоквартирных домов, проездов к дворовым территориям многоквартирных домов;</w:t>
      </w:r>
    </w:p>
    <w:p w14:paraId="404FD6E6">
      <w:pPr>
        <w:ind w:right="50" w:firstLine="709"/>
        <w:jc w:val="both"/>
        <w:rPr>
          <w:rFonts w:hint="default" w:ascii="Times New Roman" w:hAnsi="Times New Roman" w:cs="Times New Roman"/>
          <w:b w:val="0"/>
          <w:bCs/>
          <w:sz w:val="24"/>
          <w:szCs w:val="24"/>
        </w:rPr>
      </w:pPr>
      <w:r>
        <w:rPr>
          <w:rFonts w:hint="default" w:ascii="Times New Roman" w:hAnsi="Times New Roman" w:cs="Times New Roman"/>
          <w:b w:val="0"/>
          <w:bCs/>
          <w:sz w:val="24"/>
          <w:szCs w:val="24"/>
        </w:rPr>
        <w:t>- осуществление иных мероприятий в отношении автомобильных дорог общего пользования местного значения на территории Полеологовского сельсовета Бессоновского района Пензенской области.</w:t>
      </w:r>
    </w:p>
    <w:p w14:paraId="400BA1CC">
      <w:pPr>
        <w:pStyle w:val="113"/>
        <w:numPr>
          <w:ilvl w:val="0"/>
          <w:numId w:val="0"/>
        </w:numPr>
        <w:tabs>
          <w:tab w:val="clear" w:pos="720"/>
        </w:tabs>
        <w:bidi w:val="0"/>
        <w:ind w:right="0" w:rightChars="0"/>
        <w:rPr>
          <w:rFonts w:hint="default" w:ascii="Times New Roman" w:hAnsi="Times New Roman" w:cs="Times New Roman"/>
          <w:b w:val="0"/>
          <w:bCs/>
          <w:sz w:val="24"/>
          <w:szCs w:val="24"/>
        </w:rPr>
      </w:pPr>
      <w:r>
        <w:rPr>
          <w:rFonts w:hint="default" w:ascii="Times New Roman" w:hAnsi="Times New Roman" w:cs="Times New Roman"/>
          <w:b w:val="0"/>
          <w:bCs/>
          <w:sz w:val="24"/>
          <w:szCs w:val="24"/>
          <w:lang w:val="ru-RU"/>
        </w:rPr>
        <w:t>6.</w:t>
      </w:r>
      <w:r>
        <w:rPr>
          <w:rFonts w:hint="default" w:ascii="Times New Roman" w:hAnsi="Times New Roman" w:cs="Times New Roman"/>
          <w:b w:val="0"/>
          <w:bCs/>
          <w:sz w:val="24"/>
          <w:szCs w:val="24"/>
        </w:rPr>
        <w:t xml:space="preserve">Настоящее Решение вступает в силу с </w:t>
      </w:r>
      <w:r>
        <w:rPr>
          <w:rFonts w:hint="default" w:ascii="Times New Roman" w:hAnsi="Times New Roman" w:cs="Times New Roman"/>
          <w:b w:val="0"/>
          <w:bCs/>
          <w:sz w:val="24"/>
          <w:szCs w:val="24"/>
          <w:lang w:val="ru-RU"/>
        </w:rPr>
        <w:t>момента его подписания</w:t>
      </w:r>
      <w:r>
        <w:rPr>
          <w:rFonts w:hint="default" w:ascii="Times New Roman" w:hAnsi="Times New Roman" w:cs="Times New Roman"/>
          <w:b w:val="0"/>
          <w:bCs/>
          <w:sz w:val="24"/>
          <w:szCs w:val="24"/>
        </w:rPr>
        <w:t>.</w:t>
      </w:r>
    </w:p>
    <w:p w14:paraId="6DE05E9C">
      <w:pPr>
        <w:pStyle w:val="113"/>
        <w:numPr>
          <w:ilvl w:val="0"/>
          <w:numId w:val="0"/>
        </w:numPr>
        <w:bidi w:val="0"/>
        <w:ind w:right="0" w:rightChars="0"/>
        <w:rPr>
          <w:rFonts w:hint="default" w:ascii="Times New Roman" w:hAnsi="Times New Roman" w:cs="Times New Roman"/>
          <w:b w:val="0"/>
          <w:bCs/>
          <w:sz w:val="24"/>
          <w:szCs w:val="24"/>
        </w:rPr>
      </w:pPr>
      <w:r>
        <w:rPr>
          <w:rFonts w:hint="default" w:ascii="Times New Roman" w:hAnsi="Times New Roman" w:cs="Times New Roman"/>
          <w:b w:val="0"/>
          <w:bCs/>
          <w:sz w:val="24"/>
          <w:szCs w:val="24"/>
          <w:lang w:val="ru-RU"/>
        </w:rPr>
        <w:t xml:space="preserve">7. </w:t>
      </w:r>
      <w:r>
        <w:rPr>
          <w:rFonts w:hint="default" w:ascii="Times New Roman" w:hAnsi="Times New Roman" w:cs="Times New Roman"/>
          <w:b w:val="0"/>
          <w:bCs/>
          <w:sz w:val="24"/>
          <w:szCs w:val="24"/>
        </w:rPr>
        <w:t>Настоящее Решение опубликовать в информационном бюллетене Полеологовского сельсовета Бессоновского района Пензенской области «Сельские ведомости» и разместить (опубликовать) на официальном сайте администрации Бессоновского района Пензенской области в информационно-телекоммуникационной сети Интернет.</w:t>
      </w:r>
    </w:p>
    <w:p w14:paraId="162589F3">
      <w:pPr>
        <w:pStyle w:val="6"/>
        <w:jc w:val="both"/>
        <w:rPr>
          <w:sz w:val="24"/>
        </w:rPr>
      </w:pPr>
    </w:p>
    <w:p w14:paraId="4E59F1DC">
      <w:pPr>
        <w:pStyle w:val="6"/>
        <w:jc w:val="both"/>
        <w:rPr>
          <w:b w:val="0"/>
          <w:bCs w:val="0"/>
          <w:sz w:val="24"/>
        </w:rPr>
      </w:pPr>
    </w:p>
    <w:p w14:paraId="447998EA">
      <w:pPr>
        <w:pStyle w:val="6"/>
        <w:spacing w:after="0"/>
        <w:rPr>
          <w:b w:val="0"/>
          <w:bCs w:val="0"/>
        </w:rPr>
      </w:pPr>
    </w:p>
    <w:p w14:paraId="37B37E6E">
      <w:pPr>
        <w:pStyle w:val="6"/>
        <w:spacing w:after="0"/>
        <w:rPr>
          <w:b w:val="0"/>
          <w:bCs w:val="0"/>
          <w:sz w:val="24"/>
        </w:rPr>
      </w:pPr>
      <w:r>
        <w:rPr>
          <w:b w:val="0"/>
          <w:bCs w:val="0"/>
          <w:sz w:val="24"/>
        </w:rPr>
        <w:t>Глава</w:t>
      </w:r>
    </w:p>
    <w:p w14:paraId="3BA77A2C">
      <w:pPr>
        <w:pStyle w:val="6"/>
        <w:spacing w:after="0"/>
        <w:rPr>
          <w:b w:val="0"/>
          <w:bCs w:val="0"/>
          <w:sz w:val="24"/>
        </w:rPr>
      </w:pPr>
      <w:r>
        <w:rPr>
          <w:b w:val="0"/>
          <w:bCs w:val="0"/>
          <w:sz w:val="24"/>
        </w:rPr>
        <w:t>Полеологовского сельсовета                                                                           В.С. Сучкова</w:t>
      </w:r>
    </w:p>
    <w:p w14:paraId="4E1EC079">
      <w:pPr>
        <w:pStyle w:val="6"/>
        <w:rPr>
          <w:b w:val="0"/>
          <w:bCs w:val="0"/>
        </w:rPr>
      </w:pPr>
      <w:r>
        <w:rPr>
          <w:b w:val="0"/>
          <w:bCs w:val="0"/>
          <w:sz w:val="24"/>
        </w:rPr>
        <w:t xml:space="preserve">                                          </w:t>
      </w:r>
    </w:p>
    <w:p w14:paraId="639AC875"/>
    <w:p w14:paraId="6107C2EF"/>
    <w:p w14:paraId="058ED6E2"/>
    <w:p w14:paraId="17D83188"/>
    <w:p w14:paraId="6458FED7"/>
    <w:p w14:paraId="215EE657"/>
    <w:p w14:paraId="3E00C981"/>
    <w:p w14:paraId="4047F447"/>
    <w:p w14:paraId="1D446BE9"/>
    <w:p w14:paraId="350A3F7F"/>
    <w:p w14:paraId="27FE5B17"/>
    <w:p w14:paraId="3D54A43D"/>
    <w:p w14:paraId="02F1B1A0"/>
    <w:p w14:paraId="1558BA9A"/>
    <w:p w14:paraId="4B2A694E"/>
    <w:p w14:paraId="21F68568"/>
    <w:p w14:paraId="3EBCDC5C"/>
    <w:p w14:paraId="2D406ED8"/>
    <w:p w14:paraId="6EE1471B"/>
    <w:p w14:paraId="08C998B8"/>
    <w:p w14:paraId="1AE6D2E1">
      <w:pPr>
        <w:sectPr>
          <w:pgSz w:w="11906" w:h="16838"/>
          <w:pgMar w:top="1134" w:right="1134" w:bottom="644" w:left="1650" w:header="720" w:footer="720" w:gutter="0"/>
          <w:cols w:space="720" w:num="1"/>
        </w:sectPr>
      </w:pPr>
    </w:p>
    <w:p w14:paraId="13F7F58F">
      <w:pPr>
        <w:rPr>
          <w:sz w:val="24"/>
        </w:rPr>
      </w:pPr>
    </w:p>
    <w:tbl>
      <w:tblPr>
        <w:tblStyle w:val="11"/>
        <w:tblW w:w="0" w:type="auto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420"/>
        <w:gridCol w:w="4445"/>
        <w:gridCol w:w="3409"/>
      </w:tblGrid>
      <w:tr w14:paraId="1CBACEA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742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452B5BC">
            <w:pPr>
              <w:rPr>
                <w:sz w:val="24"/>
              </w:rPr>
            </w:pPr>
          </w:p>
        </w:tc>
        <w:tc>
          <w:tcPr>
            <w:tcW w:w="7854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B000C24">
            <w:pPr>
              <w:jc w:val="right"/>
              <w:rPr>
                <w:sz w:val="24"/>
              </w:rPr>
            </w:pPr>
            <w:r>
              <w:rPr>
                <w:b/>
                <w:sz w:val="24"/>
              </w:rPr>
              <w:t xml:space="preserve">                           </w:t>
            </w:r>
            <w:r>
              <w:rPr>
                <w:sz w:val="24"/>
              </w:rPr>
              <w:t>Приложение 1</w:t>
            </w:r>
          </w:p>
        </w:tc>
      </w:tr>
      <w:tr w14:paraId="45B4C30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742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7240196">
            <w:pPr>
              <w:rPr>
                <w:sz w:val="24"/>
              </w:rPr>
            </w:pPr>
          </w:p>
        </w:tc>
        <w:tc>
          <w:tcPr>
            <w:tcW w:w="7854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5369A72">
            <w:pPr>
              <w:ind w:left="1637" w:firstLine="0"/>
              <w:jc w:val="right"/>
              <w:rPr>
                <w:sz w:val="24"/>
              </w:rPr>
            </w:pPr>
            <w:r>
              <w:rPr>
                <w:sz w:val="24"/>
              </w:rPr>
              <w:t xml:space="preserve">к решению Комитета местного самоуправление </w:t>
            </w:r>
          </w:p>
          <w:p w14:paraId="041F30DA">
            <w:pPr>
              <w:ind w:left="1637" w:firstLine="0"/>
              <w:jc w:val="right"/>
              <w:rPr>
                <w:sz w:val="24"/>
              </w:rPr>
            </w:pPr>
            <w:r>
              <w:rPr>
                <w:sz w:val="24"/>
              </w:rPr>
              <w:t xml:space="preserve">Полеологовского сельсовета Бессоновского района </w:t>
            </w:r>
          </w:p>
          <w:p w14:paraId="4DAF8DFE">
            <w:pPr>
              <w:ind w:left="1637" w:firstLine="0"/>
              <w:jc w:val="right"/>
              <w:rPr>
                <w:sz w:val="24"/>
              </w:rPr>
            </w:pPr>
            <w:r>
              <w:rPr>
                <w:sz w:val="24"/>
              </w:rPr>
              <w:t>Пензенской области «О бюджете Полеологовского</w:t>
            </w:r>
          </w:p>
          <w:p w14:paraId="53620C51">
            <w:pPr>
              <w:ind w:left="1637" w:firstLine="0"/>
              <w:jc w:val="right"/>
              <w:rPr>
                <w:sz w:val="24"/>
              </w:rPr>
            </w:pPr>
            <w:r>
              <w:rPr>
                <w:sz w:val="24"/>
              </w:rPr>
              <w:t xml:space="preserve">сельсовета Бессоновского района Пензенской </w:t>
            </w:r>
          </w:p>
          <w:p w14:paraId="12E4FF1C">
            <w:pPr>
              <w:ind w:left="1637" w:firstLine="0"/>
              <w:jc w:val="right"/>
              <w:rPr>
                <w:sz w:val="24"/>
              </w:rPr>
            </w:pPr>
            <w:r>
              <w:rPr>
                <w:sz w:val="24"/>
              </w:rPr>
              <w:t>области на 2024 и на плановый период 2025 и 2026 годов»</w:t>
            </w:r>
          </w:p>
        </w:tc>
      </w:tr>
      <w:tr w14:paraId="79CDB62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742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708A830">
            <w:pPr>
              <w:rPr>
                <w:sz w:val="24"/>
              </w:rPr>
            </w:pPr>
          </w:p>
        </w:tc>
        <w:tc>
          <w:tcPr>
            <w:tcW w:w="7854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5A6EA2A">
            <w:pPr>
              <w:ind w:left="1637" w:firstLine="0"/>
              <w:jc w:val="right"/>
              <w:rPr>
                <w:rFonts w:ascii="Arial CYR" w:hAnsi="Arial CYR"/>
                <w:sz w:val="24"/>
              </w:rPr>
            </w:pPr>
          </w:p>
        </w:tc>
      </w:tr>
      <w:tr w14:paraId="1180DCF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7420" w:type="dxa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3E63EE1F">
            <w:pPr>
              <w:rPr>
                <w:sz w:val="24"/>
              </w:rPr>
            </w:pPr>
          </w:p>
        </w:tc>
        <w:tc>
          <w:tcPr>
            <w:tcW w:w="4445" w:type="dxa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4018063C">
            <w:pPr>
              <w:rPr>
                <w:rFonts w:ascii="Arial CYR" w:hAnsi="Arial CYR"/>
                <w:sz w:val="24"/>
              </w:rPr>
            </w:pPr>
          </w:p>
        </w:tc>
        <w:tc>
          <w:tcPr>
            <w:tcW w:w="3409" w:type="dxa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3329216D">
            <w:pPr>
              <w:rPr>
                <w:rFonts w:ascii="Arial CYR" w:hAnsi="Arial CYR"/>
                <w:sz w:val="24"/>
              </w:rPr>
            </w:pPr>
          </w:p>
        </w:tc>
      </w:tr>
      <w:tr w14:paraId="091012C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15274" w:type="dxa"/>
            <w:gridSpan w:val="3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4EEFFA8D"/>
          <w:p w14:paraId="5B0144C7">
            <w:pPr>
              <w:jc w:val="center"/>
            </w:pPr>
            <w:r>
              <w:t>Источники финансирования дефицита бюджета</w:t>
            </w:r>
          </w:p>
        </w:tc>
      </w:tr>
      <w:tr w14:paraId="756933C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15274" w:type="dxa"/>
            <w:gridSpan w:val="3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0AE0F2AB">
            <w:pPr>
              <w:jc w:val="center"/>
            </w:pPr>
            <w:r>
              <w:t>Полеологовского сельсовета Бессоновского района Пензенской области на 2024 год</w:t>
            </w:r>
          </w:p>
          <w:p w14:paraId="09041C35">
            <w:pPr>
              <w:jc w:val="center"/>
            </w:pPr>
            <w:r>
              <w:t xml:space="preserve">и на плановый период 2025 и 2026 годов                                                                   </w:t>
            </w:r>
          </w:p>
        </w:tc>
      </w:tr>
    </w:tbl>
    <w:p w14:paraId="17EEDB61">
      <w:pPr>
        <w:jc w:val="right"/>
        <w:rPr>
          <w:sz w:val="24"/>
        </w:rPr>
      </w:pPr>
      <w:r>
        <w:rPr>
          <w:sz w:val="24"/>
        </w:rPr>
        <w:t>(тыс. рублей)</w:t>
      </w:r>
    </w:p>
    <w:tbl>
      <w:tblPr>
        <w:tblStyle w:val="11"/>
        <w:tblW w:w="0" w:type="auto"/>
        <w:tblInd w:w="0" w:type="dxa"/>
        <w:tblBorders>
          <w:top w:val="single" w:color="000000" w:sz="8" w:space="0"/>
          <w:left w:val="single" w:color="000000" w:sz="8" w:space="0"/>
          <w:bottom w:val="single" w:color="000000" w:sz="8" w:space="0"/>
          <w:right w:val="single" w:color="000000" w:sz="8" w:space="0"/>
          <w:insideH w:val="single" w:color="000000" w:sz="8" w:space="0"/>
          <w:insideV w:val="single" w:color="000000" w:sz="8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993"/>
        <w:gridCol w:w="3614"/>
        <w:gridCol w:w="1576"/>
        <w:gridCol w:w="1576"/>
        <w:gridCol w:w="1515"/>
      </w:tblGrid>
      <w:tr w14:paraId="4CEA7ED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tblHeader/>
        </w:trPr>
        <w:tc>
          <w:tcPr>
            <w:tcW w:w="699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20FC0EAD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Наименование</w:t>
            </w:r>
          </w:p>
        </w:tc>
        <w:tc>
          <w:tcPr>
            <w:tcW w:w="361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48923029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Код</w:t>
            </w:r>
          </w:p>
        </w:tc>
        <w:tc>
          <w:tcPr>
            <w:tcW w:w="157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1098C0E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Сумма</w:t>
            </w:r>
          </w:p>
          <w:p w14:paraId="1813FB77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на 2024 год</w:t>
            </w:r>
          </w:p>
        </w:tc>
        <w:tc>
          <w:tcPr>
            <w:tcW w:w="157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2489FEE7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Сумма </w:t>
            </w:r>
          </w:p>
          <w:p w14:paraId="49CD800B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на 2025 год</w:t>
            </w:r>
          </w:p>
        </w:tc>
        <w:tc>
          <w:tcPr>
            <w:tcW w:w="151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219EBAE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Сумма </w:t>
            </w:r>
          </w:p>
          <w:p w14:paraId="4C1DC9DF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на 2026 год</w:t>
            </w:r>
          </w:p>
        </w:tc>
      </w:tr>
      <w:tr w14:paraId="6C91E65B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7" w:hRule="atLeast"/>
        </w:trPr>
        <w:tc>
          <w:tcPr>
            <w:tcW w:w="699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0B1A74A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Бюджетные кредиты из других бюджетов бюджетной системы Российской Федерации</w:t>
            </w:r>
          </w:p>
        </w:tc>
        <w:tc>
          <w:tcPr>
            <w:tcW w:w="361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F732DD3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000 01 03 00 00 00 0000 000</w:t>
            </w:r>
          </w:p>
        </w:tc>
        <w:tc>
          <w:tcPr>
            <w:tcW w:w="157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746079E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0,0</w:t>
            </w:r>
          </w:p>
        </w:tc>
        <w:tc>
          <w:tcPr>
            <w:tcW w:w="157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E5C820E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0,0</w:t>
            </w:r>
          </w:p>
        </w:tc>
        <w:tc>
          <w:tcPr>
            <w:tcW w:w="151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E473F77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0,0</w:t>
            </w:r>
          </w:p>
        </w:tc>
      </w:tr>
      <w:tr w14:paraId="133FD1BC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7" w:hRule="atLeast"/>
        </w:trPr>
        <w:tc>
          <w:tcPr>
            <w:tcW w:w="699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D2F5C36">
            <w:pPr>
              <w:rPr>
                <w:sz w:val="22"/>
              </w:rPr>
            </w:pPr>
            <w:r>
              <w:rPr>
                <w:sz w:val="22"/>
                <w:highlight w:val="white"/>
              </w:rPr>
              <w:t>Привлечение бюджетных кредитов из других бюджетов бюджетной системы Российской Федерации в валюте Российской Федерации</w:t>
            </w:r>
          </w:p>
        </w:tc>
        <w:tc>
          <w:tcPr>
            <w:tcW w:w="361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640976B">
            <w:pPr>
              <w:jc w:val="center"/>
              <w:rPr>
                <w:sz w:val="24"/>
              </w:rPr>
            </w:pPr>
            <w:r>
              <w:rPr>
                <w:sz w:val="24"/>
              </w:rPr>
              <w:t>000 01 03 01 00 00 0000 700</w:t>
            </w:r>
          </w:p>
        </w:tc>
        <w:tc>
          <w:tcPr>
            <w:tcW w:w="157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EA100B4">
            <w:pPr>
              <w:jc w:val="center"/>
              <w:rPr>
                <w:rFonts w:hint="default"/>
                <w:b/>
                <w:sz w:val="24"/>
                <w:lang w:val="ru-RU"/>
              </w:rPr>
            </w:pPr>
            <w:r>
              <w:rPr>
                <w:rFonts w:hint="default"/>
                <w:b/>
                <w:sz w:val="24"/>
                <w:lang w:val="ru-RU"/>
              </w:rPr>
              <w:t>380,0</w:t>
            </w:r>
          </w:p>
        </w:tc>
        <w:tc>
          <w:tcPr>
            <w:tcW w:w="157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C808DEA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-</w:t>
            </w:r>
          </w:p>
        </w:tc>
        <w:tc>
          <w:tcPr>
            <w:tcW w:w="151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BEDCCA0">
            <w:pPr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14:paraId="0ED50723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4" w:hRule="atLeast"/>
        </w:trPr>
        <w:tc>
          <w:tcPr>
            <w:tcW w:w="699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60F4650">
            <w:pPr>
              <w:rPr>
                <w:sz w:val="22"/>
              </w:rPr>
            </w:pPr>
            <w:r>
              <w:rPr>
                <w:sz w:val="22"/>
                <w:highlight w:val="white"/>
              </w:rPr>
              <w:t>Привлечение кредитов из других бюджетов бюджетной системы Российской Федерации бюджетами сельских поселений в валюте Российской Федерации</w:t>
            </w:r>
          </w:p>
        </w:tc>
        <w:tc>
          <w:tcPr>
            <w:tcW w:w="361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7395EE3">
            <w:pPr>
              <w:jc w:val="center"/>
              <w:rPr>
                <w:sz w:val="24"/>
              </w:rPr>
            </w:pPr>
            <w:r>
              <w:rPr>
                <w:sz w:val="24"/>
              </w:rPr>
              <w:t>901 01 03 01 00 10 0000 710</w:t>
            </w:r>
          </w:p>
        </w:tc>
        <w:tc>
          <w:tcPr>
            <w:tcW w:w="157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D0EDCDC">
            <w:pPr>
              <w:jc w:val="center"/>
              <w:rPr>
                <w:rFonts w:hint="default"/>
                <w:b/>
                <w:sz w:val="24"/>
                <w:lang w:val="ru-RU"/>
              </w:rPr>
            </w:pPr>
            <w:r>
              <w:rPr>
                <w:rFonts w:hint="default"/>
                <w:b/>
                <w:sz w:val="24"/>
                <w:lang w:val="ru-RU"/>
              </w:rPr>
              <w:t>380,0</w:t>
            </w:r>
          </w:p>
        </w:tc>
        <w:tc>
          <w:tcPr>
            <w:tcW w:w="157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4112194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-</w:t>
            </w:r>
          </w:p>
        </w:tc>
        <w:tc>
          <w:tcPr>
            <w:tcW w:w="151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5C00B82">
            <w:pPr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14:paraId="20D01784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4" w:hRule="atLeast"/>
        </w:trPr>
        <w:tc>
          <w:tcPr>
            <w:tcW w:w="699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CE00825">
            <w:pPr>
              <w:rPr>
                <w:sz w:val="22"/>
              </w:rPr>
            </w:pPr>
            <w:r>
              <w:rPr>
                <w:sz w:val="22"/>
                <w:highlight w:val="white"/>
              </w:rPr>
              <w:t>Погашение бюджетных кредитов, полученных из других бюджетов бюджетной системы Российской Федерации в валюте Российской Федерации</w:t>
            </w:r>
          </w:p>
        </w:tc>
        <w:tc>
          <w:tcPr>
            <w:tcW w:w="361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D369D11">
            <w:pPr>
              <w:jc w:val="center"/>
              <w:rPr>
                <w:sz w:val="24"/>
              </w:rPr>
            </w:pPr>
            <w:r>
              <w:rPr>
                <w:sz w:val="24"/>
              </w:rPr>
              <w:t>000 01 03 01 00 00 0000 800</w:t>
            </w:r>
          </w:p>
        </w:tc>
        <w:tc>
          <w:tcPr>
            <w:tcW w:w="157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519F002">
            <w:pPr>
              <w:jc w:val="center"/>
              <w:rPr>
                <w:rFonts w:hint="default"/>
                <w:b/>
                <w:sz w:val="24"/>
                <w:lang w:val="ru-RU"/>
              </w:rPr>
            </w:pPr>
            <w:r>
              <w:rPr>
                <w:rFonts w:hint="default"/>
                <w:b/>
                <w:sz w:val="24"/>
                <w:lang w:val="ru-RU"/>
              </w:rPr>
              <w:t>-380,0</w:t>
            </w:r>
          </w:p>
        </w:tc>
        <w:tc>
          <w:tcPr>
            <w:tcW w:w="157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31477DC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0,0</w:t>
            </w:r>
          </w:p>
        </w:tc>
        <w:tc>
          <w:tcPr>
            <w:tcW w:w="151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353150F">
            <w:pPr>
              <w:jc w:val="center"/>
              <w:rPr>
                <w:sz w:val="24"/>
              </w:rPr>
            </w:pPr>
            <w:r>
              <w:rPr>
                <w:sz w:val="24"/>
              </w:rPr>
              <w:t>0,0</w:t>
            </w:r>
          </w:p>
        </w:tc>
      </w:tr>
      <w:tr w14:paraId="1D3D9F0A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1" w:hRule="atLeast"/>
        </w:trPr>
        <w:tc>
          <w:tcPr>
            <w:tcW w:w="699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39EF506">
            <w:pPr>
              <w:rPr>
                <w:sz w:val="22"/>
              </w:rPr>
            </w:pPr>
            <w:r>
              <w:rPr>
                <w:sz w:val="22"/>
                <w:highlight w:val="white"/>
              </w:rPr>
              <w:t>Погашение бюджетами сельских поселений кредитов из других бюджетов бюджетной системы Российской Федерации в валюте Российской Федерации</w:t>
            </w:r>
          </w:p>
        </w:tc>
        <w:tc>
          <w:tcPr>
            <w:tcW w:w="361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DD7D38A">
            <w:pPr>
              <w:jc w:val="center"/>
              <w:rPr>
                <w:sz w:val="24"/>
              </w:rPr>
            </w:pPr>
            <w:r>
              <w:rPr>
                <w:sz w:val="24"/>
              </w:rPr>
              <w:t>901 01 03 01 00 10 0000 810</w:t>
            </w:r>
          </w:p>
        </w:tc>
        <w:tc>
          <w:tcPr>
            <w:tcW w:w="157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2F4193D">
            <w:pPr>
              <w:jc w:val="center"/>
              <w:rPr>
                <w:rFonts w:hint="default"/>
                <w:b/>
                <w:sz w:val="24"/>
                <w:lang w:val="ru-RU"/>
              </w:rPr>
            </w:pPr>
            <w:r>
              <w:rPr>
                <w:rFonts w:hint="default"/>
                <w:b/>
                <w:sz w:val="24"/>
                <w:lang w:val="ru-RU"/>
              </w:rPr>
              <w:t>-380,0</w:t>
            </w:r>
          </w:p>
        </w:tc>
        <w:tc>
          <w:tcPr>
            <w:tcW w:w="157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421F67C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0,0</w:t>
            </w:r>
          </w:p>
        </w:tc>
        <w:tc>
          <w:tcPr>
            <w:tcW w:w="151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B440519">
            <w:pPr>
              <w:jc w:val="center"/>
              <w:rPr>
                <w:sz w:val="24"/>
              </w:rPr>
            </w:pPr>
            <w:r>
              <w:rPr>
                <w:sz w:val="24"/>
              </w:rPr>
              <w:t>0,0</w:t>
            </w:r>
          </w:p>
        </w:tc>
      </w:tr>
      <w:tr w14:paraId="481E07BB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1" w:hRule="atLeast"/>
        </w:trPr>
        <w:tc>
          <w:tcPr>
            <w:tcW w:w="699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8AC4687">
            <w:pPr>
              <w:rPr>
                <w:b/>
                <w:sz w:val="22"/>
              </w:rPr>
            </w:pPr>
            <w:r>
              <w:rPr>
                <w:b/>
                <w:sz w:val="22"/>
                <w:highlight w:val="white"/>
              </w:rPr>
              <w:t>Изменение остатков средств на счетах по учету средств бюджетов</w:t>
            </w:r>
          </w:p>
        </w:tc>
        <w:tc>
          <w:tcPr>
            <w:tcW w:w="361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2958B09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000 01 05 00 00 00 0000 000</w:t>
            </w:r>
          </w:p>
        </w:tc>
        <w:tc>
          <w:tcPr>
            <w:tcW w:w="157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F36D292">
            <w:pPr>
              <w:jc w:val="center"/>
              <w:rPr>
                <w:rFonts w:hint="default"/>
                <w:b/>
                <w:sz w:val="24"/>
                <w:lang w:val="ru-RU"/>
              </w:rPr>
            </w:pPr>
            <w:r>
              <w:rPr>
                <w:b/>
                <w:sz w:val="24"/>
              </w:rPr>
              <w:t>-</w:t>
            </w:r>
            <w:r>
              <w:rPr>
                <w:rFonts w:hint="default"/>
                <w:b/>
                <w:sz w:val="24"/>
                <w:lang w:val="ru-RU"/>
              </w:rPr>
              <w:t>32,9</w:t>
            </w:r>
          </w:p>
        </w:tc>
        <w:tc>
          <w:tcPr>
            <w:tcW w:w="157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FE4BFE9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-</w:t>
            </w:r>
          </w:p>
        </w:tc>
        <w:tc>
          <w:tcPr>
            <w:tcW w:w="151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B824A8E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-</w:t>
            </w:r>
          </w:p>
        </w:tc>
      </w:tr>
      <w:tr w14:paraId="4E4B5B99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2" w:hRule="atLeast"/>
        </w:trPr>
        <w:tc>
          <w:tcPr>
            <w:tcW w:w="699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46E4DFFC">
            <w:pPr>
              <w:rPr>
                <w:sz w:val="22"/>
              </w:rPr>
            </w:pPr>
            <w:r>
              <w:rPr>
                <w:sz w:val="22"/>
                <w:highlight w:val="white"/>
              </w:rPr>
              <w:t>Увеличение прочих остатков денежных средств бюджетов сельских поселений</w:t>
            </w:r>
          </w:p>
        </w:tc>
        <w:tc>
          <w:tcPr>
            <w:tcW w:w="361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50CD4EC">
            <w:pPr>
              <w:jc w:val="center"/>
              <w:rPr>
                <w:sz w:val="24"/>
              </w:rPr>
            </w:pPr>
            <w:r>
              <w:rPr>
                <w:sz w:val="24"/>
              </w:rPr>
              <w:t>901 01 05 02 01 10 0000 510</w:t>
            </w:r>
          </w:p>
        </w:tc>
        <w:tc>
          <w:tcPr>
            <w:tcW w:w="157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4B68BC5">
            <w:pPr>
              <w:jc w:val="center"/>
              <w:rPr>
                <w:rFonts w:hint="default"/>
                <w:sz w:val="24"/>
                <w:lang w:val="ru-RU"/>
              </w:rPr>
            </w:pPr>
            <w:r>
              <w:rPr>
                <w:rFonts w:hint="default"/>
                <w:sz w:val="24"/>
                <w:lang w:val="ru-RU"/>
              </w:rPr>
              <w:t>-11280,5</w:t>
            </w:r>
          </w:p>
        </w:tc>
        <w:tc>
          <w:tcPr>
            <w:tcW w:w="157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9860DA4">
            <w:pPr>
              <w:jc w:val="center"/>
              <w:rPr>
                <w:sz w:val="24"/>
              </w:rPr>
            </w:pPr>
            <w:r>
              <w:rPr>
                <w:sz w:val="24"/>
              </w:rPr>
              <w:t>-5612,6</w:t>
            </w:r>
          </w:p>
        </w:tc>
        <w:tc>
          <w:tcPr>
            <w:tcW w:w="151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2A831B6">
            <w:pPr>
              <w:jc w:val="center"/>
              <w:rPr>
                <w:sz w:val="24"/>
              </w:rPr>
            </w:pPr>
            <w:r>
              <w:rPr>
                <w:sz w:val="24"/>
              </w:rPr>
              <w:t>-5637,2</w:t>
            </w:r>
          </w:p>
        </w:tc>
      </w:tr>
      <w:tr w14:paraId="338690FB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699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6E354528">
            <w:pPr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 xml:space="preserve">Уменьшение прочих остатков денежных средств бюджетов сельских поселений </w:t>
            </w:r>
          </w:p>
        </w:tc>
        <w:tc>
          <w:tcPr>
            <w:tcW w:w="361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3231483">
            <w:pPr>
              <w:jc w:val="center"/>
              <w:rPr>
                <w:sz w:val="24"/>
              </w:rPr>
            </w:pPr>
            <w:r>
              <w:rPr>
                <w:sz w:val="24"/>
              </w:rPr>
              <w:t>901 01 05 02 01 10 0000 610</w:t>
            </w:r>
          </w:p>
        </w:tc>
        <w:tc>
          <w:tcPr>
            <w:tcW w:w="157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349575E">
            <w:pPr>
              <w:jc w:val="center"/>
              <w:rPr>
                <w:rFonts w:hint="default"/>
                <w:sz w:val="24"/>
                <w:lang w:val="ru-RU"/>
              </w:rPr>
            </w:pPr>
            <w:r>
              <w:rPr>
                <w:rFonts w:hint="default"/>
                <w:sz w:val="24"/>
                <w:lang w:val="ru-RU"/>
              </w:rPr>
              <w:t>11313,4</w:t>
            </w:r>
          </w:p>
        </w:tc>
        <w:tc>
          <w:tcPr>
            <w:tcW w:w="157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7898D43">
            <w:pPr>
              <w:jc w:val="center"/>
              <w:rPr>
                <w:sz w:val="24"/>
              </w:rPr>
            </w:pPr>
            <w:r>
              <w:rPr>
                <w:sz w:val="24"/>
              </w:rPr>
              <w:t>5612,6</w:t>
            </w:r>
          </w:p>
        </w:tc>
        <w:tc>
          <w:tcPr>
            <w:tcW w:w="151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1A521DC">
            <w:pPr>
              <w:jc w:val="center"/>
              <w:rPr>
                <w:sz w:val="24"/>
              </w:rPr>
            </w:pPr>
            <w:r>
              <w:rPr>
                <w:sz w:val="24"/>
              </w:rPr>
              <w:t>5637,2</w:t>
            </w:r>
          </w:p>
        </w:tc>
      </w:tr>
      <w:tr w14:paraId="33620D3F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</w:trPr>
        <w:tc>
          <w:tcPr>
            <w:tcW w:w="699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BF655BB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ВСЕГО</w:t>
            </w:r>
          </w:p>
        </w:tc>
        <w:tc>
          <w:tcPr>
            <w:tcW w:w="361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FE1F9B6">
            <w:pPr>
              <w:jc w:val="center"/>
              <w:rPr>
                <w:sz w:val="24"/>
              </w:rPr>
            </w:pPr>
            <w:r>
              <w:rPr>
                <w:sz w:val="24"/>
              </w:rPr>
              <w:t> </w:t>
            </w:r>
          </w:p>
        </w:tc>
        <w:tc>
          <w:tcPr>
            <w:tcW w:w="157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5DAAE1A">
            <w:pPr>
              <w:jc w:val="center"/>
              <w:rPr>
                <w:rFonts w:hint="default"/>
                <w:b/>
                <w:sz w:val="24"/>
                <w:lang w:val="ru-RU"/>
              </w:rPr>
            </w:pPr>
            <w:r>
              <w:rPr>
                <w:rFonts w:hint="default"/>
                <w:b/>
                <w:sz w:val="24"/>
                <w:lang w:val="ru-RU"/>
              </w:rPr>
              <w:t>32,9</w:t>
            </w:r>
            <w:bookmarkStart w:id="1" w:name="_GoBack"/>
            <w:bookmarkEnd w:id="1"/>
          </w:p>
        </w:tc>
        <w:tc>
          <w:tcPr>
            <w:tcW w:w="157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D32B837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0,0</w:t>
            </w:r>
          </w:p>
        </w:tc>
        <w:tc>
          <w:tcPr>
            <w:tcW w:w="151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2B6732A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0,0</w:t>
            </w:r>
          </w:p>
        </w:tc>
      </w:tr>
    </w:tbl>
    <w:p w14:paraId="61668E3D">
      <w:pPr>
        <w:rPr>
          <w:sz w:val="24"/>
        </w:rPr>
      </w:pPr>
    </w:p>
    <w:p w14:paraId="60B8D494">
      <w:pPr>
        <w:rPr>
          <w:sz w:val="24"/>
        </w:rPr>
      </w:pPr>
    </w:p>
    <w:p w14:paraId="4D2F80A3">
      <w:pPr>
        <w:rPr>
          <w:sz w:val="24"/>
        </w:rPr>
      </w:pPr>
    </w:p>
    <w:p w14:paraId="3BE6B3EF">
      <w:pPr>
        <w:rPr>
          <w:sz w:val="24"/>
        </w:rPr>
      </w:pPr>
    </w:p>
    <w:p w14:paraId="4CB4AA1B">
      <w:pPr>
        <w:rPr>
          <w:sz w:val="24"/>
        </w:rPr>
      </w:pPr>
    </w:p>
    <w:p w14:paraId="05D01980">
      <w:pPr>
        <w:rPr>
          <w:sz w:val="24"/>
        </w:rPr>
      </w:pPr>
    </w:p>
    <w:p w14:paraId="4F26A787">
      <w:pPr>
        <w:rPr>
          <w:sz w:val="24"/>
        </w:rPr>
      </w:pPr>
    </w:p>
    <w:p w14:paraId="7F9EAB09"/>
    <w:p w14:paraId="0A5B30CC"/>
    <w:p w14:paraId="72313ACB"/>
    <w:p w14:paraId="7987DFC8"/>
    <w:p w14:paraId="01442D73"/>
    <w:p w14:paraId="5B13A37A"/>
    <w:p w14:paraId="57B70F17"/>
    <w:p w14:paraId="5C48054D"/>
    <w:p w14:paraId="738EEAD7"/>
    <w:p w14:paraId="7F00E949"/>
    <w:p w14:paraId="47E00B2D"/>
    <w:p w14:paraId="1A9E8E40"/>
    <w:p w14:paraId="71D01CC6"/>
    <w:p w14:paraId="50206142"/>
    <w:p w14:paraId="3D0AE0D6"/>
    <w:p w14:paraId="6A34B153"/>
    <w:p w14:paraId="57B7581B"/>
    <w:tbl>
      <w:tblPr>
        <w:tblStyle w:val="11"/>
        <w:tblW w:w="0" w:type="auto"/>
        <w:tblInd w:w="7479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255"/>
      </w:tblGrid>
      <w:tr w14:paraId="47ED823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" w:hRule="atLeast"/>
        </w:trPr>
        <w:tc>
          <w:tcPr>
            <w:tcW w:w="8255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997DD6C">
            <w:pPr>
              <w:jc w:val="both"/>
              <w:rPr>
                <w:sz w:val="20"/>
              </w:rPr>
            </w:pPr>
          </w:p>
        </w:tc>
      </w:tr>
      <w:tr w14:paraId="2DD62BA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8255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047DAA0">
            <w:pPr>
              <w:ind w:left="1637" w:firstLine="0"/>
              <w:jc w:val="right"/>
              <w:rPr>
                <w:sz w:val="24"/>
              </w:rPr>
            </w:pPr>
            <w:r>
              <w:rPr>
                <w:sz w:val="24"/>
              </w:rPr>
              <w:t>Приложение 2</w:t>
            </w:r>
          </w:p>
          <w:p w14:paraId="4689AEDB">
            <w:pPr>
              <w:ind w:left="1637" w:firstLine="0"/>
              <w:jc w:val="right"/>
              <w:rPr>
                <w:sz w:val="24"/>
              </w:rPr>
            </w:pPr>
            <w:r>
              <w:rPr>
                <w:sz w:val="24"/>
              </w:rPr>
              <w:t xml:space="preserve">к решению Комитета местного самоуправление </w:t>
            </w:r>
          </w:p>
          <w:p w14:paraId="39A07DF7">
            <w:pPr>
              <w:ind w:left="1637" w:firstLine="0"/>
              <w:jc w:val="right"/>
              <w:rPr>
                <w:sz w:val="24"/>
              </w:rPr>
            </w:pPr>
            <w:r>
              <w:rPr>
                <w:sz w:val="24"/>
              </w:rPr>
              <w:t xml:space="preserve">Полеологовского сельсовета Бессоновского района </w:t>
            </w:r>
          </w:p>
          <w:p w14:paraId="3668081C">
            <w:pPr>
              <w:ind w:left="1637" w:firstLine="0"/>
              <w:jc w:val="right"/>
              <w:rPr>
                <w:sz w:val="24"/>
              </w:rPr>
            </w:pPr>
            <w:r>
              <w:rPr>
                <w:sz w:val="24"/>
              </w:rPr>
              <w:t>Пензенской области «О бюджете Полеологовского</w:t>
            </w:r>
          </w:p>
          <w:p w14:paraId="250D5146">
            <w:pPr>
              <w:ind w:left="1637" w:firstLine="0"/>
              <w:jc w:val="right"/>
              <w:rPr>
                <w:sz w:val="24"/>
              </w:rPr>
            </w:pPr>
            <w:r>
              <w:rPr>
                <w:sz w:val="24"/>
              </w:rPr>
              <w:t xml:space="preserve">сельсовета Бессоновского района Пензенской </w:t>
            </w:r>
          </w:p>
          <w:p w14:paraId="7931BDDE">
            <w:pPr>
              <w:ind w:left="1637" w:firstLine="0"/>
              <w:jc w:val="right"/>
              <w:rPr>
                <w:sz w:val="24"/>
              </w:rPr>
            </w:pPr>
            <w:r>
              <w:rPr>
                <w:sz w:val="24"/>
              </w:rPr>
              <w:t>области на 2024 год и на плановый период 2025 и 2026 годов»</w:t>
            </w:r>
          </w:p>
        </w:tc>
      </w:tr>
    </w:tbl>
    <w:p w14:paraId="0733B8FA">
      <w:pPr>
        <w:jc w:val="right"/>
      </w:pPr>
    </w:p>
    <w:p w14:paraId="0A09304C"/>
    <w:p w14:paraId="7B5E7E8D">
      <w:pPr>
        <w:jc w:val="center"/>
      </w:pPr>
      <w:r>
        <w:t>Объем поступлений налоговых и неналоговых доходов в бюджет Полеологовского сельсовета Бессоновского района Пензенской области на 2024 год и на плановый период 2025 и 2026 годов</w:t>
      </w:r>
    </w:p>
    <w:p w14:paraId="5F69D8DE">
      <w:pPr>
        <w:ind w:left="1418" w:hanging="1418"/>
        <w:jc w:val="right"/>
      </w:pPr>
      <w:r>
        <w:t>(тыс. рублей)</w:t>
      </w:r>
    </w:p>
    <w:tbl>
      <w:tblPr>
        <w:tblStyle w:val="11"/>
        <w:tblW w:w="0" w:type="auto"/>
        <w:tblInd w:w="95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565"/>
        <w:gridCol w:w="8221"/>
        <w:gridCol w:w="1418"/>
        <w:gridCol w:w="1417"/>
        <w:gridCol w:w="1300"/>
      </w:tblGrid>
      <w:tr w14:paraId="7D0486D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2" w:hRule="atLeast"/>
          <w:tblHeader/>
        </w:trPr>
        <w:tc>
          <w:tcPr>
            <w:tcW w:w="25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961405C">
            <w:pPr>
              <w:jc w:val="center"/>
              <w:rPr>
                <w:b/>
              </w:rPr>
            </w:pPr>
            <w:r>
              <w:rPr>
                <w:b/>
              </w:rPr>
              <w:t>Код</w:t>
            </w:r>
          </w:p>
        </w:tc>
        <w:tc>
          <w:tcPr>
            <w:tcW w:w="82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5BB90F3">
            <w:pPr>
              <w:jc w:val="center"/>
              <w:rPr>
                <w:b/>
              </w:rPr>
            </w:pPr>
            <w:r>
              <w:rPr>
                <w:b/>
              </w:rPr>
              <w:t>Виды доходов</w:t>
            </w: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66909CB7">
            <w:pPr>
              <w:jc w:val="center"/>
              <w:rPr>
                <w:b/>
              </w:rPr>
            </w:pPr>
            <w:r>
              <w:rPr>
                <w:b/>
              </w:rPr>
              <w:t>Сумма на 2024 год</w:t>
            </w: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2C1617A6">
            <w:pPr>
              <w:jc w:val="center"/>
              <w:rPr>
                <w:b/>
              </w:rPr>
            </w:pPr>
            <w:r>
              <w:rPr>
                <w:b/>
              </w:rPr>
              <w:t>Сумма на 2025 год</w:t>
            </w:r>
          </w:p>
        </w:tc>
        <w:tc>
          <w:tcPr>
            <w:tcW w:w="1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3898CEA9">
            <w:pPr>
              <w:jc w:val="center"/>
              <w:rPr>
                <w:b/>
              </w:rPr>
            </w:pPr>
            <w:r>
              <w:rPr>
                <w:b/>
              </w:rPr>
              <w:t>Сумма на 2026 год</w:t>
            </w:r>
          </w:p>
        </w:tc>
      </w:tr>
      <w:tr w14:paraId="5386080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25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FB7FA33">
            <w:pPr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000 1 00 00000 00 0000 000</w:t>
            </w:r>
          </w:p>
        </w:tc>
        <w:tc>
          <w:tcPr>
            <w:tcW w:w="82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252E28E">
            <w:pPr>
              <w:rPr>
                <w:b/>
                <w:sz w:val="22"/>
              </w:rPr>
            </w:pPr>
            <w:r>
              <w:rPr>
                <w:b/>
                <w:sz w:val="22"/>
              </w:rPr>
              <w:t>НАЛОГОВЫЕ И НЕНАЛОГОВЫЕ ДОХОДЫ</w:t>
            </w: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F8DCCC7">
            <w:pPr>
              <w:jc w:val="right"/>
              <w:rPr>
                <w:rFonts w:hint="default"/>
                <w:b/>
                <w:sz w:val="22"/>
                <w:lang w:val="ru-RU"/>
              </w:rPr>
            </w:pPr>
            <w:r>
              <w:rPr>
                <w:rFonts w:hint="default"/>
                <w:b/>
                <w:sz w:val="22"/>
                <w:lang w:val="ru-RU"/>
              </w:rPr>
              <w:t>8022,2</w:t>
            </w: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C899CF3">
            <w:pPr>
              <w:jc w:val="right"/>
              <w:rPr>
                <w:b/>
                <w:sz w:val="22"/>
              </w:rPr>
            </w:pPr>
            <w:r>
              <w:rPr>
                <w:b/>
                <w:sz w:val="22"/>
              </w:rPr>
              <w:t>2890,8</w:t>
            </w:r>
          </w:p>
        </w:tc>
        <w:tc>
          <w:tcPr>
            <w:tcW w:w="1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1B60AAD">
            <w:pPr>
              <w:jc w:val="right"/>
              <w:rPr>
                <w:b/>
                <w:sz w:val="22"/>
              </w:rPr>
            </w:pPr>
            <w:r>
              <w:rPr>
                <w:b/>
                <w:sz w:val="22"/>
              </w:rPr>
              <w:t>2939,0</w:t>
            </w:r>
          </w:p>
        </w:tc>
      </w:tr>
      <w:tr w14:paraId="424C4A7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25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8DD4EB2">
            <w:pPr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000 1 01 00000 00 0000 000</w:t>
            </w:r>
          </w:p>
        </w:tc>
        <w:tc>
          <w:tcPr>
            <w:tcW w:w="82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267B06E">
            <w:pPr>
              <w:rPr>
                <w:b/>
                <w:sz w:val="22"/>
              </w:rPr>
            </w:pPr>
            <w:r>
              <w:rPr>
                <w:b/>
                <w:sz w:val="22"/>
              </w:rPr>
              <w:t>НАЛОГИ НА ПРИБЫЛЬ, ДОХОДЫ</w:t>
            </w: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709CF37">
            <w:pPr>
              <w:jc w:val="right"/>
              <w:rPr>
                <w:rFonts w:hint="default"/>
                <w:b/>
                <w:sz w:val="22"/>
                <w:lang w:val="ru-RU"/>
              </w:rPr>
            </w:pPr>
            <w:r>
              <w:rPr>
                <w:rFonts w:hint="default"/>
                <w:b/>
                <w:sz w:val="22"/>
                <w:lang w:val="ru-RU"/>
              </w:rPr>
              <w:t>46,5</w:t>
            </w: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E9EFACC">
            <w:pPr>
              <w:jc w:val="right"/>
              <w:rPr>
                <w:b/>
                <w:sz w:val="22"/>
              </w:rPr>
            </w:pPr>
            <w:r>
              <w:rPr>
                <w:b/>
                <w:sz w:val="22"/>
              </w:rPr>
              <w:t>39,5</w:t>
            </w:r>
          </w:p>
        </w:tc>
        <w:tc>
          <w:tcPr>
            <w:tcW w:w="1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4AE6C6A">
            <w:pPr>
              <w:jc w:val="right"/>
              <w:rPr>
                <w:b/>
                <w:sz w:val="22"/>
              </w:rPr>
            </w:pPr>
            <w:r>
              <w:rPr>
                <w:b/>
                <w:sz w:val="22"/>
              </w:rPr>
              <w:t>41,5</w:t>
            </w:r>
          </w:p>
        </w:tc>
      </w:tr>
      <w:tr w14:paraId="0326F23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25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C5C1ED9">
            <w:pPr>
              <w:jc w:val="center"/>
              <w:rPr>
                <w:sz w:val="18"/>
              </w:rPr>
            </w:pPr>
            <w:r>
              <w:rPr>
                <w:sz w:val="18"/>
              </w:rPr>
              <w:t>000 1 01 02000 01 0000 110</w:t>
            </w:r>
          </w:p>
        </w:tc>
        <w:tc>
          <w:tcPr>
            <w:tcW w:w="82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A5EF9D1">
            <w:pPr>
              <w:rPr>
                <w:sz w:val="22"/>
              </w:rPr>
            </w:pPr>
            <w:r>
              <w:rPr>
                <w:sz w:val="22"/>
              </w:rPr>
              <w:t>Налог на доходы физических лиц</w:t>
            </w: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2E50947">
            <w:pPr>
              <w:jc w:val="right"/>
              <w:rPr>
                <w:rFonts w:hint="default"/>
                <w:sz w:val="22"/>
                <w:lang w:val="ru-RU"/>
              </w:rPr>
            </w:pPr>
            <w:r>
              <w:rPr>
                <w:rFonts w:hint="default"/>
                <w:sz w:val="22"/>
                <w:lang w:val="ru-RU"/>
              </w:rPr>
              <w:t>46,5</w:t>
            </w: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713D1AE">
            <w:pPr>
              <w:jc w:val="right"/>
              <w:rPr>
                <w:sz w:val="22"/>
              </w:rPr>
            </w:pPr>
            <w:r>
              <w:rPr>
                <w:sz w:val="22"/>
              </w:rPr>
              <w:t>39,5</w:t>
            </w:r>
          </w:p>
        </w:tc>
        <w:tc>
          <w:tcPr>
            <w:tcW w:w="1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C6414BF">
            <w:pPr>
              <w:jc w:val="right"/>
              <w:rPr>
                <w:sz w:val="22"/>
              </w:rPr>
            </w:pPr>
            <w:r>
              <w:rPr>
                <w:sz w:val="22"/>
              </w:rPr>
              <w:t>41,5</w:t>
            </w:r>
          </w:p>
        </w:tc>
      </w:tr>
      <w:tr w14:paraId="1D2BC25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25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0E350DE">
            <w:pPr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000 1 03 00000 00 0000 000</w:t>
            </w:r>
          </w:p>
        </w:tc>
        <w:tc>
          <w:tcPr>
            <w:tcW w:w="82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4EE1011">
            <w:pPr>
              <w:rPr>
                <w:b/>
                <w:sz w:val="22"/>
              </w:rPr>
            </w:pPr>
            <w:r>
              <w:rPr>
                <w:b/>
                <w:color w:val="000000"/>
                <w:sz w:val="22"/>
                <w:highlight w:val="white"/>
              </w:rPr>
              <w:t>НАЛОГИ НА ТОВАРЫ (РАБОТЫ, УСЛУГИ), РЕАЛИЗУЕМЫЕ НА ТЕРРИТОРИИ РОССИЙСКОЙ ФЕДЕРАЦИИ</w:t>
            </w: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A615A1C">
            <w:pPr>
              <w:jc w:val="right"/>
              <w:rPr>
                <w:rFonts w:hint="default"/>
                <w:b/>
                <w:sz w:val="22"/>
                <w:lang w:val="ru-RU"/>
              </w:rPr>
            </w:pPr>
            <w:r>
              <w:rPr>
                <w:rFonts w:hint="default"/>
                <w:b/>
                <w:sz w:val="22"/>
                <w:lang w:val="ru-RU"/>
              </w:rPr>
              <w:t>1699,1</w:t>
            </w: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2113910">
            <w:pPr>
              <w:jc w:val="right"/>
              <w:rPr>
                <w:b/>
                <w:sz w:val="22"/>
              </w:rPr>
            </w:pPr>
            <w:r>
              <w:rPr>
                <w:b/>
                <w:sz w:val="22"/>
              </w:rPr>
              <w:t>1610,4</w:t>
            </w:r>
          </w:p>
        </w:tc>
        <w:tc>
          <w:tcPr>
            <w:tcW w:w="1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36C88D1">
            <w:pPr>
              <w:jc w:val="right"/>
              <w:rPr>
                <w:b/>
                <w:sz w:val="22"/>
              </w:rPr>
            </w:pPr>
            <w:r>
              <w:rPr>
                <w:b/>
                <w:sz w:val="22"/>
              </w:rPr>
              <w:t>1642,8</w:t>
            </w:r>
          </w:p>
        </w:tc>
      </w:tr>
      <w:tr w14:paraId="23DCF77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25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22C5272">
            <w:pPr>
              <w:jc w:val="center"/>
              <w:rPr>
                <w:sz w:val="18"/>
              </w:rPr>
            </w:pPr>
            <w:r>
              <w:rPr>
                <w:color w:val="000000"/>
                <w:sz w:val="18"/>
              </w:rPr>
              <w:t>000 1 03 02000 01 0000 110</w:t>
            </w:r>
          </w:p>
        </w:tc>
        <w:tc>
          <w:tcPr>
            <w:tcW w:w="82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3AC8C11">
            <w:pPr>
              <w:rPr>
                <w:sz w:val="22"/>
              </w:rPr>
            </w:pPr>
            <w:r>
              <w:rPr>
                <w:sz w:val="22"/>
              </w:rPr>
              <w:t>Акцизы по подакцизным товарам (продукции), производимым на территории Российской Федерации</w:t>
            </w: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79960D7">
            <w:pPr>
              <w:jc w:val="right"/>
              <w:rPr>
                <w:rFonts w:hint="default"/>
                <w:sz w:val="22"/>
                <w:lang w:val="ru-RU"/>
              </w:rPr>
            </w:pPr>
            <w:r>
              <w:rPr>
                <w:rFonts w:hint="default"/>
                <w:sz w:val="22"/>
                <w:lang w:val="ru-RU"/>
              </w:rPr>
              <w:t>1699,1</w:t>
            </w: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1E27CA4">
            <w:pPr>
              <w:jc w:val="right"/>
              <w:rPr>
                <w:sz w:val="22"/>
              </w:rPr>
            </w:pPr>
            <w:r>
              <w:rPr>
                <w:sz w:val="22"/>
              </w:rPr>
              <w:t>1610,4</w:t>
            </w:r>
          </w:p>
        </w:tc>
        <w:tc>
          <w:tcPr>
            <w:tcW w:w="1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2D115D8">
            <w:pPr>
              <w:jc w:val="right"/>
              <w:rPr>
                <w:sz w:val="22"/>
              </w:rPr>
            </w:pPr>
            <w:r>
              <w:rPr>
                <w:sz w:val="22"/>
              </w:rPr>
              <w:t>1642,8</w:t>
            </w:r>
          </w:p>
        </w:tc>
      </w:tr>
      <w:tr w14:paraId="1F1338E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25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1731052">
            <w:pPr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000 1 05 00000 00 0000 000</w:t>
            </w:r>
          </w:p>
        </w:tc>
        <w:tc>
          <w:tcPr>
            <w:tcW w:w="82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52DF662">
            <w:pPr>
              <w:rPr>
                <w:b/>
                <w:sz w:val="22"/>
              </w:rPr>
            </w:pPr>
            <w:r>
              <w:rPr>
                <w:b/>
                <w:sz w:val="22"/>
              </w:rPr>
              <w:t>НАЛОГИ НА СОВОКУПНЫЙ ДОХОД</w:t>
            </w: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FBFC0B9">
            <w:pPr>
              <w:jc w:val="right"/>
              <w:rPr>
                <w:rFonts w:hint="default"/>
                <w:b/>
                <w:sz w:val="22"/>
                <w:lang w:val="ru-RU"/>
              </w:rPr>
            </w:pPr>
            <w:r>
              <w:rPr>
                <w:b/>
                <w:sz w:val="22"/>
              </w:rPr>
              <w:t>1,</w:t>
            </w:r>
            <w:r>
              <w:rPr>
                <w:rFonts w:hint="default"/>
                <w:b/>
                <w:sz w:val="22"/>
                <w:lang w:val="ru-RU"/>
              </w:rPr>
              <w:t>2</w:t>
            </w: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8D792B2">
            <w:pPr>
              <w:jc w:val="right"/>
              <w:rPr>
                <w:b/>
                <w:sz w:val="22"/>
              </w:rPr>
            </w:pPr>
            <w:r>
              <w:rPr>
                <w:b/>
                <w:sz w:val="22"/>
              </w:rPr>
              <w:t>1,7</w:t>
            </w:r>
          </w:p>
        </w:tc>
        <w:tc>
          <w:tcPr>
            <w:tcW w:w="1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3256F40">
            <w:pPr>
              <w:jc w:val="right"/>
              <w:rPr>
                <w:b/>
                <w:sz w:val="22"/>
              </w:rPr>
            </w:pPr>
            <w:r>
              <w:rPr>
                <w:b/>
                <w:sz w:val="22"/>
              </w:rPr>
              <w:t>1,7</w:t>
            </w:r>
          </w:p>
        </w:tc>
      </w:tr>
      <w:tr w14:paraId="0478840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25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F9DBA82">
            <w:pPr>
              <w:jc w:val="center"/>
              <w:rPr>
                <w:sz w:val="18"/>
              </w:rPr>
            </w:pPr>
            <w:r>
              <w:rPr>
                <w:sz w:val="18"/>
              </w:rPr>
              <w:t>000 1 05 03000 01 0000 110</w:t>
            </w:r>
          </w:p>
        </w:tc>
        <w:tc>
          <w:tcPr>
            <w:tcW w:w="82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C91E810">
            <w:pPr>
              <w:rPr>
                <w:sz w:val="22"/>
              </w:rPr>
            </w:pPr>
            <w:r>
              <w:rPr>
                <w:sz w:val="22"/>
              </w:rPr>
              <w:t>Единый сельскохозяйственный налог</w:t>
            </w: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4BFC89A">
            <w:pPr>
              <w:jc w:val="right"/>
              <w:rPr>
                <w:rFonts w:hint="default"/>
                <w:sz w:val="22"/>
                <w:lang w:val="ru-RU"/>
              </w:rPr>
            </w:pPr>
            <w:r>
              <w:rPr>
                <w:sz w:val="22"/>
              </w:rPr>
              <w:t>1,</w:t>
            </w:r>
            <w:r>
              <w:rPr>
                <w:rFonts w:hint="default"/>
                <w:sz w:val="22"/>
                <w:lang w:val="ru-RU"/>
              </w:rPr>
              <w:t>2</w:t>
            </w: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7C96513">
            <w:pPr>
              <w:jc w:val="right"/>
              <w:rPr>
                <w:sz w:val="22"/>
              </w:rPr>
            </w:pPr>
            <w:r>
              <w:rPr>
                <w:sz w:val="22"/>
              </w:rPr>
              <w:t>1,7</w:t>
            </w:r>
          </w:p>
        </w:tc>
        <w:tc>
          <w:tcPr>
            <w:tcW w:w="1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6DD1107">
            <w:pPr>
              <w:jc w:val="right"/>
              <w:rPr>
                <w:sz w:val="22"/>
              </w:rPr>
            </w:pPr>
            <w:r>
              <w:rPr>
                <w:sz w:val="22"/>
              </w:rPr>
              <w:t>1,7</w:t>
            </w:r>
          </w:p>
        </w:tc>
      </w:tr>
      <w:tr w14:paraId="495A7E3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25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C021321">
            <w:pPr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000 1 06 00000 00 0000 000</w:t>
            </w:r>
          </w:p>
        </w:tc>
        <w:tc>
          <w:tcPr>
            <w:tcW w:w="82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3348DA8">
            <w:pPr>
              <w:rPr>
                <w:b/>
                <w:sz w:val="22"/>
              </w:rPr>
            </w:pPr>
            <w:r>
              <w:rPr>
                <w:b/>
                <w:sz w:val="22"/>
              </w:rPr>
              <w:t>НАЛОГИ НА ИМУЩЕСТВО</w:t>
            </w: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028834E">
            <w:pPr>
              <w:jc w:val="right"/>
              <w:rPr>
                <w:rFonts w:hint="default"/>
                <w:b/>
                <w:sz w:val="22"/>
                <w:lang w:val="ru-RU"/>
              </w:rPr>
            </w:pPr>
            <w:r>
              <w:rPr>
                <w:rFonts w:hint="default"/>
                <w:b/>
                <w:sz w:val="22"/>
                <w:lang w:val="ru-RU"/>
              </w:rPr>
              <w:t>1500,3</w:t>
            </w: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8FBA025">
            <w:pPr>
              <w:jc w:val="right"/>
              <w:rPr>
                <w:b/>
                <w:sz w:val="22"/>
              </w:rPr>
            </w:pPr>
            <w:r>
              <w:rPr>
                <w:b/>
                <w:sz w:val="22"/>
              </w:rPr>
              <w:t>1203,6</w:t>
            </w:r>
          </w:p>
        </w:tc>
        <w:tc>
          <w:tcPr>
            <w:tcW w:w="1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D3620A4">
            <w:pPr>
              <w:jc w:val="right"/>
              <w:rPr>
                <w:b/>
                <w:sz w:val="22"/>
              </w:rPr>
            </w:pPr>
            <w:r>
              <w:rPr>
                <w:b/>
                <w:sz w:val="22"/>
              </w:rPr>
              <w:t>1216,0</w:t>
            </w:r>
          </w:p>
        </w:tc>
      </w:tr>
      <w:tr w14:paraId="5F4EA66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25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CD3DFC0">
            <w:pPr>
              <w:jc w:val="center"/>
              <w:rPr>
                <w:sz w:val="18"/>
              </w:rPr>
            </w:pPr>
            <w:r>
              <w:rPr>
                <w:sz w:val="18"/>
              </w:rPr>
              <w:t>000 1 06 01000 00 0000 110</w:t>
            </w:r>
          </w:p>
        </w:tc>
        <w:tc>
          <w:tcPr>
            <w:tcW w:w="82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75E6D4F">
            <w:pPr>
              <w:rPr>
                <w:sz w:val="22"/>
              </w:rPr>
            </w:pPr>
            <w:r>
              <w:rPr>
                <w:sz w:val="22"/>
              </w:rPr>
              <w:t>Налог на имущество физических лиц</w:t>
            </w: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C79F54C">
            <w:pPr>
              <w:jc w:val="right"/>
              <w:rPr>
                <w:rFonts w:hint="default"/>
                <w:sz w:val="22"/>
                <w:lang w:val="ru-RU"/>
              </w:rPr>
            </w:pPr>
            <w:r>
              <w:rPr>
                <w:rFonts w:hint="default"/>
                <w:sz w:val="22"/>
                <w:lang w:val="ru-RU"/>
              </w:rPr>
              <w:t>396,4</w:t>
            </w: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11CE81C">
            <w:pPr>
              <w:jc w:val="right"/>
              <w:rPr>
                <w:sz w:val="22"/>
              </w:rPr>
            </w:pPr>
            <w:r>
              <w:rPr>
                <w:sz w:val="22"/>
              </w:rPr>
              <w:t>249,7</w:t>
            </w:r>
          </w:p>
        </w:tc>
        <w:tc>
          <w:tcPr>
            <w:tcW w:w="1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430D302">
            <w:pPr>
              <w:jc w:val="right"/>
              <w:rPr>
                <w:sz w:val="22"/>
              </w:rPr>
            </w:pPr>
            <w:r>
              <w:rPr>
                <w:sz w:val="22"/>
              </w:rPr>
              <w:t>262,1</w:t>
            </w:r>
          </w:p>
        </w:tc>
      </w:tr>
      <w:tr w14:paraId="70F89DB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25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3156CC2">
            <w:pPr>
              <w:jc w:val="center"/>
              <w:rPr>
                <w:sz w:val="18"/>
              </w:rPr>
            </w:pPr>
            <w:r>
              <w:rPr>
                <w:sz w:val="18"/>
              </w:rPr>
              <w:t>000 1 06 06030 00 0000 110</w:t>
            </w:r>
          </w:p>
        </w:tc>
        <w:tc>
          <w:tcPr>
            <w:tcW w:w="82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E09833D">
            <w:pPr>
              <w:rPr>
                <w:sz w:val="22"/>
              </w:rPr>
            </w:pPr>
            <w:r>
              <w:rPr>
                <w:sz w:val="22"/>
              </w:rPr>
              <w:t>Земельный налог с организаций</w:t>
            </w: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694DB22">
            <w:pPr>
              <w:jc w:val="right"/>
              <w:rPr>
                <w:rFonts w:hint="default"/>
                <w:sz w:val="22"/>
                <w:lang w:val="ru-RU"/>
              </w:rPr>
            </w:pPr>
            <w:r>
              <w:rPr>
                <w:rFonts w:hint="default"/>
                <w:sz w:val="22"/>
                <w:lang w:val="ru-RU"/>
              </w:rPr>
              <w:t>252,0</w:t>
            </w: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EC7B2BF">
            <w:pPr>
              <w:jc w:val="right"/>
              <w:rPr>
                <w:sz w:val="22"/>
              </w:rPr>
            </w:pPr>
            <w:r>
              <w:rPr>
                <w:sz w:val="22"/>
              </w:rPr>
              <w:t>200,6</w:t>
            </w:r>
          </w:p>
        </w:tc>
        <w:tc>
          <w:tcPr>
            <w:tcW w:w="1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FC66CEE">
            <w:pPr>
              <w:jc w:val="right"/>
              <w:rPr>
                <w:sz w:val="22"/>
              </w:rPr>
            </w:pPr>
            <w:r>
              <w:rPr>
                <w:sz w:val="22"/>
              </w:rPr>
              <w:t>200,6</w:t>
            </w:r>
          </w:p>
        </w:tc>
      </w:tr>
      <w:tr w14:paraId="3B9BACA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25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AEE79F5">
            <w:pPr>
              <w:jc w:val="center"/>
              <w:rPr>
                <w:sz w:val="18"/>
              </w:rPr>
            </w:pPr>
            <w:r>
              <w:rPr>
                <w:sz w:val="18"/>
              </w:rPr>
              <w:t>000 1 06 06040 00 0000 110</w:t>
            </w:r>
          </w:p>
        </w:tc>
        <w:tc>
          <w:tcPr>
            <w:tcW w:w="82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665606E">
            <w:pPr>
              <w:rPr>
                <w:sz w:val="22"/>
              </w:rPr>
            </w:pPr>
            <w:r>
              <w:rPr>
                <w:sz w:val="22"/>
              </w:rPr>
              <w:t>Земельный налог с физических лиц</w:t>
            </w: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1080634">
            <w:pPr>
              <w:jc w:val="right"/>
              <w:rPr>
                <w:rFonts w:hint="default"/>
                <w:sz w:val="22"/>
                <w:lang w:val="ru-RU"/>
              </w:rPr>
            </w:pPr>
            <w:r>
              <w:rPr>
                <w:rFonts w:hint="default"/>
                <w:sz w:val="22"/>
                <w:lang w:val="ru-RU"/>
              </w:rPr>
              <w:t>851,9</w:t>
            </w: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E060D33">
            <w:pPr>
              <w:jc w:val="right"/>
              <w:rPr>
                <w:sz w:val="22"/>
              </w:rPr>
            </w:pPr>
            <w:r>
              <w:rPr>
                <w:sz w:val="22"/>
              </w:rPr>
              <w:t>753,3</w:t>
            </w:r>
          </w:p>
        </w:tc>
        <w:tc>
          <w:tcPr>
            <w:tcW w:w="1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C5F6F1C">
            <w:pPr>
              <w:jc w:val="right"/>
              <w:rPr>
                <w:sz w:val="22"/>
              </w:rPr>
            </w:pPr>
            <w:r>
              <w:rPr>
                <w:sz w:val="22"/>
              </w:rPr>
              <w:t>753,3</w:t>
            </w:r>
          </w:p>
        </w:tc>
      </w:tr>
      <w:tr w14:paraId="2BD13D7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25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0A03BA5">
            <w:pPr>
              <w:jc w:val="center"/>
              <w:rPr>
                <w:sz w:val="18"/>
              </w:rPr>
            </w:pPr>
          </w:p>
        </w:tc>
        <w:tc>
          <w:tcPr>
            <w:tcW w:w="82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82D4556">
            <w:pPr>
              <w:jc w:val="right"/>
              <w:rPr>
                <w:b/>
                <w:sz w:val="22"/>
              </w:rPr>
            </w:pPr>
            <w:r>
              <w:rPr>
                <w:b/>
                <w:sz w:val="22"/>
              </w:rPr>
              <w:t>ИТОГО НАЛОГОВЫЕ</w:t>
            </w: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385F6A4">
            <w:pPr>
              <w:jc w:val="right"/>
              <w:rPr>
                <w:rFonts w:hint="default"/>
                <w:b/>
                <w:sz w:val="22"/>
                <w:lang w:val="ru-RU"/>
              </w:rPr>
            </w:pPr>
            <w:r>
              <w:rPr>
                <w:rFonts w:hint="default"/>
                <w:b/>
                <w:sz w:val="22"/>
                <w:lang w:val="ru-RU"/>
              </w:rPr>
              <w:t>3247,1</w:t>
            </w: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A21B327">
            <w:pPr>
              <w:jc w:val="right"/>
              <w:rPr>
                <w:b/>
                <w:sz w:val="22"/>
              </w:rPr>
            </w:pPr>
            <w:r>
              <w:rPr>
                <w:b/>
                <w:sz w:val="22"/>
              </w:rPr>
              <w:t>2855,2</w:t>
            </w:r>
          </w:p>
        </w:tc>
        <w:tc>
          <w:tcPr>
            <w:tcW w:w="1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F2C6541">
            <w:pPr>
              <w:jc w:val="right"/>
              <w:rPr>
                <w:b/>
                <w:sz w:val="22"/>
              </w:rPr>
            </w:pPr>
            <w:r>
              <w:rPr>
                <w:b/>
                <w:sz w:val="22"/>
              </w:rPr>
              <w:t>2902,0</w:t>
            </w:r>
          </w:p>
        </w:tc>
      </w:tr>
      <w:tr w14:paraId="42DE364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25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75FDB19">
            <w:pPr>
              <w:ind w:left="0" w:leftChars="0" w:right="0" w:rightChars="0" w:firstLine="0" w:firstLineChars="0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000 1 11 00000 00 0000 000</w:t>
            </w:r>
          </w:p>
        </w:tc>
        <w:tc>
          <w:tcPr>
            <w:tcW w:w="82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ADDD8D6">
            <w:pPr>
              <w:spacing w:before="0" w:after="0" w:line="240" w:lineRule="auto"/>
              <w:ind w:left="0" w:leftChars="0" w:right="0" w:rightChars="0" w:firstLine="0" w:firstLineChars="0"/>
              <w:jc w:val="left"/>
              <w:rPr>
                <w:b/>
                <w:sz w:val="22"/>
              </w:rPr>
            </w:pPr>
            <w:r>
              <w:rPr>
                <w:rFonts w:ascii="Times New Roman" w:hAnsi="Times New Roman"/>
                <w:b/>
                <w:color w:val="000000"/>
                <w:spacing w:val="0"/>
                <w:sz w:val="18"/>
              </w:rPr>
              <w:t>ДОХОДЫ ОТ ИСПОЛЬЗОВАНИЯ ИМУЩЕСТВА, НАХОДЯЩЕГОСЯ В ГОСУДАРСТВЕННОЙ И МУНИЦИПАЛЬНОЙ СОБСТВЕННОСТИ</w:t>
            </w: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B525579">
            <w:pPr>
              <w:ind w:left="0" w:leftChars="0" w:right="0" w:rightChars="0" w:firstLine="0" w:firstLineChars="0"/>
              <w:jc w:val="right"/>
              <w:rPr>
                <w:rFonts w:hint="default"/>
                <w:b/>
                <w:sz w:val="22"/>
                <w:lang w:val="ru-RU"/>
              </w:rPr>
            </w:pPr>
            <w:r>
              <w:rPr>
                <w:rFonts w:hint="default"/>
                <w:b/>
                <w:sz w:val="22"/>
                <w:lang w:val="ru-RU"/>
              </w:rPr>
              <w:t>11,9</w:t>
            </w: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04670DD">
            <w:pPr>
              <w:ind w:left="0" w:leftChars="0" w:right="0" w:rightChars="0" w:firstLine="0" w:firstLineChars="0"/>
              <w:jc w:val="right"/>
              <w:rPr>
                <w:rFonts w:hint="default"/>
                <w:b/>
                <w:sz w:val="22"/>
                <w:lang w:val="ru-RU"/>
              </w:rPr>
            </w:pPr>
            <w:r>
              <w:rPr>
                <w:rFonts w:hint="default"/>
                <w:b/>
                <w:sz w:val="22"/>
                <w:lang w:val="ru-RU"/>
              </w:rPr>
              <w:t>0,0</w:t>
            </w:r>
          </w:p>
        </w:tc>
        <w:tc>
          <w:tcPr>
            <w:tcW w:w="1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C757610">
            <w:pPr>
              <w:ind w:left="0" w:leftChars="0" w:right="0" w:rightChars="0" w:firstLine="0" w:firstLineChars="0"/>
              <w:jc w:val="right"/>
              <w:rPr>
                <w:b/>
                <w:sz w:val="22"/>
              </w:rPr>
            </w:pPr>
            <w:r>
              <w:rPr>
                <w:rFonts w:hint="default"/>
                <w:b/>
                <w:sz w:val="22"/>
                <w:lang w:val="ru-RU"/>
              </w:rPr>
              <w:t>0</w:t>
            </w:r>
            <w:r>
              <w:rPr>
                <w:b/>
                <w:sz w:val="22"/>
              </w:rPr>
              <w:t>,0</w:t>
            </w:r>
          </w:p>
        </w:tc>
      </w:tr>
      <w:tr w14:paraId="5D940F6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25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E783604">
            <w:pPr>
              <w:ind w:left="0" w:leftChars="0" w:right="0" w:rightChars="0" w:firstLine="0" w:firstLineChars="0"/>
              <w:jc w:val="center"/>
              <w:rPr>
                <w:b/>
                <w:sz w:val="18"/>
                <w:szCs w:val="18"/>
              </w:rPr>
            </w:pPr>
            <w:r>
              <w:rPr>
                <w:sz w:val="18"/>
                <w:szCs w:val="18"/>
              </w:rPr>
              <w:t>000 1 11 09000 00 0000 120</w:t>
            </w:r>
          </w:p>
        </w:tc>
        <w:tc>
          <w:tcPr>
            <w:tcW w:w="82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65C3460">
            <w:pPr>
              <w:spacing w:before="75" w:after="525"/>
              <w:ind w:left="0" w:leftChars="0" w:right="0" w:rightChars="0" w:firstLine="0" w:firstLineChars="0"/>
              <w:jc w:val="left"/>
              <w:rPr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color w:val="000000"/>
                <w:spacing w:val="0"/>
                <w:sz w:val="18"/>
                <w:szCs w:val="18"/>
                <w:highlight w:val="white"/>
              </w:rPr>
              <w:t>Прочие доходы от использования имущества и прав, находящихся в государственной и муниципальной собственности (за исключением имущества бюджетных и автономных учреждений, а также имущества государственных и муниципальных унитарных предприятий, в том числе казенных</w:t>
            </w: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2229A71">
            <w:pPr>
              <w:ind w:left="0" w:leftChars="0" w:right="0" w:rightChars="0" w:firstLine="0" w:firstLineChars="0"/>
              <w:jc w:val="right"/>
              <w:rPr>
                <w:rFonts w:hint="default"/>
                <w:b/>
                <w:sz w:val="22"/>
                <w:lang w:val="ru-RU"/>
              </w:rPr>
            </w:pPr>
            <w:r>
              <w:rPr>
                <w:rFonts w:hint="default"/>
                <w:sz w:val="22"/>
                <w:lang w:val="ru-RU"/>
              </w:rPr>
              <w:t>11,9</w:t>
            </w: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85F1806">
            <w:pPr>
              <w:ind w:left="0" w:leftChars="0" w:right="0" w:rightChars="0" w:firstLine="0" w:firstLineChars="0"/>
              <w:jc w:val="right"/>
              <w:rPr>
                <w:b/>
                <w:sz w:val="22"/>
              </w:rPr>
            </w:pPr>
            <w:r>
              <w:rPr>
                <w:rFonts w:hint="default"/>
                <w:sz w:val="22"/>
                <w:lang w:val="ru-RU"/>
              </w:rPr>
              <w:t>0</w:t>
            </w:r>
            <w:r>
              <w:rPr>
                <w:sz w:val="22"/>
              </w:rPr>
              <w:t>,0</w:t>
            </w:r>
          </w:p>
        </w:tc>
        <w:tc>
          <w:tcPr>
            <w:tcW w:w="1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9EB3C7F">
            <w:pPr>
              <w:ind w:left="0" w:leftChars="0" w:right="0" w:rightChars="0" w:firstLine="0" w:firstLineChars="0"/>
              <w:jc w:val="right"/>
              <w:rPr>
                <w:b/>
                <w:sz w:val="22"/>
              </w:rPr>
            </w:pPr>
            <w:r>
              <w:rPr>
                <w:rFonts w:hint="default"/>
                <w:sz w:val="22"/>
                <w:lang w:val="ru-RU"/>
              </w:rPr>
              <w:t>0</w:t>
            </w:r>
            <w:r>
              <w:rPr>
                <w:sz w:val="22"/>
              </w:rPr>
              <w:t>,0</w:t>
            </w:r>
          </w:p>
        </w:tc>
      </w:tr>
      <w:tr w14:paraId="65A0758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25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5FAD36F">
            <w:pPr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000 1 17 00000 00 0000 000</w:t>
            </w:r>
          </w:p>
        </w:tc>
        <w:tc>
          <w:tcPr>
            <w:tcW w:w="82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087906F">
            <w:pPr>
              <w:rPr>
                <w:b/>
                <w:sz w:val="22"/>
              </w:rPr>
            </w:pPr>
            <w:r>
              <w:rPr>
                <w:b/>
                <w:sz w:val="22"/>
              </w:rPr>
              <w:t>ПРОЧИЕ НЕНАЛОГОВЫЕ ДОХОДЫ</w:t>
            </w: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CA66EBF">
            <w:pPr>
              <w:jc w:val="right"/>
              <w:rPr>
                <w:rFonts w:hint="default"/>
                <w:b/>
                <w:sz w:val="22"/>
                <w:lang w:val="ru-RU"/>
              </w:rPr>
            </w:pPr>
            <w:r>
              <w:rPr>
                <w:rFonts w:hint="default"/>
                <w:b/>
                <w:sz w:val="22"/>
                <w:lang w:val="ru-RU"/>
              </w:rPr>
              <w:t>4763,2</w:t>
            </w: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58DB1B5">
            <w:pPr>
              <w:jc w:val="right"/>
              <w:rPr>
                <w:b/>
                <w:sz w:val="22"/>
              </w:rPr>
            </w:pPr>
            <w:r>
              <w:rPr>
                <w:b/>
                <w:sz w:val="22"/>
              </w:rPr>
              <w:t>35,6</w:t>
            </w:r>
          </w:p>
        </w:tc>
        <w:tc>
          <w:tcPr>
            <w:tcW w:w="1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0CE44B3">
            <w:pPr>
              <w:jc w:val="right"/>
              <w:rPr>
                <w:b/>
                <w:sz w:val="22"/>
              </w:rPr>
            </w:pPr>
            <w:r>
              <w:rPr>
                <w:b/>
                <w:sz w:val="22"/>
              </w:rPr>
              <w:t>37,0</w:t>
            </w:r>
          </w:p>
        </w:tc>
      </w:tr>
      <w:tr w14:paraId="7F6DA18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25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9A80BFA">
            <w:pPr>
              <w:jc w:val="center"/>
              <w:rPr>
                <w:sz w:val="18"/>
              </w:rPr>
            </w:pPr>
            <w:r>
              <w:rPr>
                <w:sz w:val="18"/>
              </w:rPr>
              <w:t>000 1 17 05000 00 0000 180</w:t>
            </w:r>
          </w:p>
        </w:tc>
        <w:tc>
          <w:tcPr>
            <w:tcW w:w="82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D3DF97E">
            <w:pPr>
              <w:rPr>
                <w:sz w:val="22"/>
              </w:rPr>
            </w:pPr>
            <w:r>
              <w:rPr>
                <w:sz w:val="22"/>
              </w:rPr>
              <w:t>Прочие неналоговые доходы</w:t>
            </w: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48AC63B">
            <w:pPr>
              <w:jc w:val="right"/>
              <w:rPr>
                <w:rFonts w:hint="default"/>
                <w:sz w:val="22"/>
                <w:lang w:val="ru-RU"/>
              </w:rPr>
            </w:pPr>
            <w:r>
              <w:rPr>
                <w:rFonts w:hint="default"/>
                <w:sz w:val="22"/>
                <w:lang w:val="ru-RU"/>
              </w:rPr>
              <w:t>4763,2</w:t>
            </w: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549D2A4">
            <w:pPr>
              <w:jc w:val="right"/>
              <w:rPr>
                <w:sz w:val="22"/>
              </w:rPr>
            </w:pPr>
            <w:r>
              <w:rPr>
                <w:sz w:val="22"/>
              </w:rPr>
              <w:t>35,6</w:t>
            </w:r>
          </w:p>
        </w:tc>
        <w:tc>
          <w:tcPr>
            <w:tcW w:w="1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4D3AF1C">
            <w:pPr>
              <w:jc w:val="right"/>
              <w:rPr>
                <w:sz w:val="22"/>
              </w:rPr>
            </w:pPr>
            <w:r>
              <w:rPr>
                <w:sz w:val="22"/>
              </w:rPr>
              <w:t>37,0</w:t>
            </w:r>
          </w:p>
        </w:tc>
      </w:tr>
      <w:tr w14:paraId="3DFF4C4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25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297AEE3">
            <w:pPr>
              <w:jc w:val="center"/>
              <w:rPr>
                <w:b/>
                <w:sz w:val="18"/>
              </w:rPr>
            </w:pPr>
          </w:p>
        </w:tc>
        <w:tc>
          <w:tcPr>
            <w:tcW w:w="82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6E30BB5">
            <w:pPr>
              <w:jc w:val="right"/>
              <w:rPr>
                <w:b/>
                <w:sz w:val="22"/>
              </w:rPr>
            </w:pPr>
            <w:r>
              <w:rPr>
                <w:b/>
                <w:sz w:val="22"/>
              </w:rPr>
              <w:t>ИТОГО НЕНАЛОГОВЫЕ</w:t>
            </w: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D17BC22">
            <w:pPr>
              <w:jc w:val="right"/>
              <w:rPr>
                <w:rFonts w:hint="default"/>
                <w:b/>
                <w:sz w:val="22"/>
                <w:lang w:val="ru-RU"/>
              </w:rPr>
            </w:pPr>
            <w:r>
              <w:rPr>
                <w:rFonts w:hint="default"/>
                <w:b/>
                <w:sz w:val="22"/>
                <w:lang w:val="ru-RU"/>
              </w:rPr>
              <w:t>4775,1</w:t>
            </w: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7CEBF4D">
            <w:pPr>
              <w:jc w:val="right"/>
              <w:rPr>
                <w:b/>
                <w:sz w:val="22"/>
              </w:rPr>
            </w:pPr>
            <w:r>
              <w:rPr>
                <w:b/>
                <w:sz w:val="22"/>
              </w:rPr>
              <w:t>35,6</w:t>
            </w:r>
          </w:p>
        </w:tc>
        <w:tc>
          <w:tcPr>
            <w:tcW w:w="1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75358DC">
            <w:pPr>
              <w:jc w:val="right"/>
              <w:rPr>
                <w:b/>
                <w:sz w:val="22"/>
              </w:rPr>
            </w:pPr>
            <w:r>
              <w:rPr>
                <w:b/>
                <w:sz w:val="22"/>
              </w:rPr>
              <w:t>37,0</w:t>
            </w:r>
          </w:p>
        </w:tc>
      </w:tr>
    </w:tbl>
    <w:p w14:paraId="4A79F345"/>
    <w:p w14:paraId="043306B8">
      <w:pPr>
        <w:jc w:val="center"/>
      </w:pPr>
    </w:p>
    <w:p w14:paraId="055F7FB3">
      <w:pPr>
        <w:jc w:val="center"/>
      </w:pPr>
    </w:p>
    <w:p w14:paraId="6D46C414">
      <w:pPr>
        <w:jc w:val="center"/>
      </w:pPr>
    </w:p>
    <w:p w14:paraId="127686EA">
      <w:pPr>
        <w:jc w:val="center"/>
      </w:pPr>
    </w:p>
    <w:p w14:paraId="664623CE">
      <w:pPr>
        <w:jc w:val="center"/>
      </w:pPr>
    </w:p>
    <w:p w14:paraId="25237651">
      <w:pPr>
        <w:jc w:val="center"/>
      </w:pPr>
    </w:p>
    <w:p w14:paraId="2746F4D4">
      <w:pPr>
        <w:jc w:val="center"/>
      </w:pPr>
    </w:p>
    <w:p w14:paraId="78572E89">
      <w:pPr>
        <w:jc w:val="center"/>
      </w:pPr>
    </w:p>
    <w:p w14:paraId="2B869F83">
      <w:pPr>
        <w:jc w:val="center"/>
      </w:pPr>
    </w:p>
    <w:p w14:paraId="2067D2B1">
      <w:pPr>
        <w:jc w:val="center"/>
      </w:pPr>
    </w:p>
    <w:p w14:paraId="3CA5D4EB">
      <w:pPr>
        <w:jc w:val="center"/>
      </w:pPr>
    </w:p>
    <w:p w14:paraId="057DAFA6">
      <w:pPr>
        <w:jc w:val="center"/>
      </w:pPr>
    </w:p>
    <w:p w14:paraId="46D32A48">
      <w:pPr>
        <w:jc w:val="center"/>
      </w:pPr>
    </w:p>
    <w:p w14:paraId="1271E676">
      <w:pPr>
        <w:jc w:val="center"/>
      </w:pPr>
    </w:p>
    <w:p w14:paraId="449AA59A">
      <w:pPr>
        <w:jc w:val="center"/>
      </w:pPr>
    </w:p>
    <w:p w14:paraId="072329CA">
      <w:pPr>
        <w:jc w:val="center"/>
      </w:pPr>
    </w:p>
    <w:p w14:paraId="0CE3347E">
      <w:pPr>
        <w:jc w:val="center"/>
      </w:pPr>
    </w:p>
    <w:p w14:paraId="3AD0797B">
      <w:pPr>
        <w:jc w:val="center"/>
      </w:pPr>
    </w:p>
    <w:p w14:paraId="6B9F35D3">
      <w:pPr>
        <w:jc w:val="center"/>
      </w:pPr>
    </w:p>
    <w:tbl>
      <w:tblPr>
        <w:tblStyle w:val="11"/>
        <w:tblpPr w:leftFromText="180" w:rightFromText="180" w:vertAnchor="text" w:horzAnchor="page" w:tblpX="5090" w:tblpY="-1086"/>
        <w:tblOverlap w:val="never"/>
        <w:tblW w:w="0" w:type="auto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086"/>
        <w:gridCol w:w="3798"/>
      </w:tblGrid>
      <w:tr w14:paraId="0E18FA0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10884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43087A0">
            <w:pPr>
              <w:bidi w:val="0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                                                                          </w:t>
            </w:r>
          </w:p>
          <w:p w14:paraId="0A7BD96A">
            <w:pPr>
              <w:bidi w:val="0"/>
              <w:jc w:val="right"/>
              <w:rPr>
                <w:sz w:val="22"/>
                <w:szCs w:val="22"/>
              </w:rPr>
            </w:pPr>
          </w:p>
          <w:p w14:paraId="3586324C">
            <w:pPr>
              <w:bidi w:val="0"/>
              <w:jc w:val="right"/>
              <w:rPr>
                <w:sz w:val="22"/>
                <w:szCs w:val="22"/>
              </w:rPr>
            </w:pPr>
          </w:p>
          <w:p w14:paraId="59DA1810">
            <w:pPr>
              <w:bidi w:val="0"/>
              <w:jc w:val="right"/>
              <w:rPr>
                <w:sz w:val="22"/>
                <w:szCs w:val="22"/>
              </w:rPr>
            </w:pPr>
          </w:p>
          <w:p w14:paraId="6CDD3AB5">
            <w:pPr>
              <w:bidi w:val="0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Приложение 3</w:t>
            </w:r>
          </w:p>
        </w:tc>
      </w:tr>
      <w:tr w14:paraId="14B7E6B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10884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BF4AB84">
            <w:pPr>
              <w:bidi w:val="0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к решению Комитета местного самоуправление </w:t>
            </w:r>
          </w:p>
          <w:p w14:paraId="0352FD8A">
            <w:pPr>
              <w:bidi w:val="0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Полеологовского сельсовета </w:t>
            </w:r>
          </w:p>
          <w:p w14:paraId="57D4E591">
            <w:pPr>
              <w:bidi w:val="0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«О бюджете Полеологовского сельсовета </w:t>
            </w:r>
          </w:p>
          <w:p w14:paraId="2F1D5F52">
            <w:pPr>
              <w:bidi w:val="0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Бессоновского района Пензенской области </w:t>
            </w:r>
          </w:p>
          <w:p w14:paraId="7014A53C">
            <w:pPr>
              <w:bidi w:val="0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на 2024 год и на плановый период 2025 и 2026 годов»</w:t>
            </w:r>
          </w:p>
          <w:p w14:paraId="26470455">
            <w:pPr>
              <w:bidi w:val="0"/>
              <w:jc w:val="right"/>
              <w:rPr>
                <w:sz w:val="22"/>
                <w:szCs w:val="22"/>
              </w:rPr>
            </w:pPr>
          </w:p>
        </w:tc>
      </w:tr>
      <w:tr w14:paraId="0857225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3798" w:type="dxa"/>
          <w:trHeight w:val="315" w:hRule="atLeast"/>
        </w:trPr>
        <w:tc>
          <w:tcPr>
            <w:tcW w:w="708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8EC6984">
            <w:pPr>
              <w:ind w:left="0" w:leftChars="0" w:firstLine="560" w:firstLineChars="200"/>
              <w:jc w:val="center"/>
            </w:pPr>
            <w:r>
              <w:t>Объем безвозмездных поступлений</w:t>
            </w:r>
          </w:p>
          <w:p w14:paraId="316DBDB3">
            <w:pPr>
              <w:jc w:val="center"/>
              <w:rPr>
                <w:rFonts w:hint="default"/>
                <w:sz w:val="24"/>
                <w:lang w:val="ru-RU"/>
              </w:rPr>
            </w:pPr>
            <w:r>
              <w:t>в бюджет Полеологовского сельсовета Бессоновского района Пензенской области в 2024-2026 годах</w:t>
            </w:r>
          </w:p>
          <w:p w14:paraId="4FB4B838">
            <w:pPr>
              <w:jc w:val="right"/>
              <w:rPr>
                <w:sz w:val="24"/>
              </w:rPr>
            </w:pPr>
            <w:r>
              <w:rPr>
                <w:rFonts w:hint="default"/>
                <w:lang w:val="ru-RU"/>
              </w:rPr>
              <w:t xml:space="preserve">               </w:t>
            </w:r>
          </w:p>
        </w:tc>
      </w:tr>
    </w:tbl>
    <w:p w14:paraId="6F113292">
      <w:pPr>
        <w:jc w:val="center"/>
      </w:pPr>
    </w:p>
    <w:p w14:paraId="45F41DE4">
      <w:pPr>
        <w:jc w:val="center"/>
      </w:pPr>
    </w:p>
    <w:p w14:paraId="5359B1E0">
      <w:pPr>
        <w:jc w:val="center"/>
      </w:pPr>
    </w:p>
    <w:tbl>
      <w:tblPr>
        <w:tblStyle w:val="11"/>
        <w:tblW w:w="0" w:type="auto"/>
        <w:tblInd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986"/>
        <w:gridCol w:w="7470"/>
        <w:gridCol w:w="1559"/>
        <w:gridCol w:w="1560"/>
        <w:gridCol w:w="1559"/>
      </w:tblGrid>
      <w:tr w14:paraId="3CD8655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9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E64561E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Код</w:t>
            </w:r>
          </w:p>
        </w:tc>
        <w:tc>
          <w:tcPr>
            <w:tcW w:w="7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EC3AB38">
            <w:pPr>
              <w:jc w:val="center"/>
            </w:pPr>
            <w:r>
              <w:rPr>
                <w:b/>
                <w:sz w:val="24"/>
              </w:rPr>
              <w:t>Виды дох</w:t>
            </w:r>
          </w:p>
          <w:p w14:paraId="03B9EDC9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дов </w:t>
            </w:r>
          </w:p>
        </w:tc>
        <w:tc>
          <w:tcPr>
            <w:tcW w:w="1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844C6D5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Сумма </w:t>
            </w:r>
          </w:p>
          <w:p w14:paraId="1AC57352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на 2024 год</w:t>
            </w:r>
          </w:p>
        </w:tc>
        <w:tc>
          <w:tcPr>
            <w:tcW w:w="1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7F6DD62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Сумма </w:t>
            </w:r>
          </w:p>
          <w:p w14:paraId="7169D725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на 2025 год</w:t>
            </w:r>
          </w:p>
        </w:tc>
        <w:tc>
          <w:tcPr>
            <w:tcW w:w="1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EE1D1E6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Сумма </w:t>
            </w:r>
          </w:p>
          <w:p w14:paraId="51BAC785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на 2026 год</w:t>
            </w:r>
          </w:p>
        </w:tc>
      </w:tr>
      <w:tr w14:paraId="2A94509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9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481EAB7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000 2 00 00000 00 0000 000</w:t>
            </w:r>
          </w:p>
        </w:tc>
        <w:tc>
          <w:tcPr>
            <w:tcW w:w="7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455F531">
            <w:pPr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Безвозмездные поступления</w:t>
            </w:r>
          </w:p>
        </w:tc>
        <w:tc>
          <w:tcPr>
            <w:tcW w:w="1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B576FE3">
            <w:pPr>
              <w:jc w:val="right"/>
              <w:rPr>
                <w:rFonts w:hint="default"/>
                <w:b/>
                <w:sz w:val="24"/>
                <w:lang w:val="ru-RU"/>
              </w:rPr>
            </w:pPr>
            <w:r>
              <w:rPr>
                <w:rFonts w:hint="default"/>
                <w:b/>
                <w:sz w:val="24"/>
                <w:lang w:val="ru-RU"/>
              </w:rPr>
              <w:t>2878,2</w:t>
            </w:r>
          </w:p>
        </w:tc>
        <w:tc>
          <w:tcPr>
            <w:tcW w:w="1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34BD949">
            <w:pPr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2721,8</w:t>
            </w:r>
          </w:p>
        </w:tc>
        <w:tc>
          <w:tcPr>
            <w:tcW w:w="1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87A144D">
            <w:pPr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2698,2</w:t>
            </w:r>
          </w:p>
        </w:tc>
      </w:tr>
      <w:tr w14:paraId="46ED4E4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9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5825A86">
            <w:pPr>
              <w:jc w:val="center"/>
              <w:rPr>
                <w:sz w:val="24"/>
              </w:rPr>
            </w:pPr>
            <w:r>
              <w:rPr>
                <w:sz w:val="24"/>
              </w:rPr>
              <w:t>000 2 02 00000 00 0000 000</w:t>
            </w:r>
          </w:p>
        </w:tc>
        <w:tc>
          <w:tcPr>
            <w:tcW w:w="7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8477618">
            <w:pPr>
              <w:jc w:val="both"/>
              <w:rPr>
                <w:sz w:val="24"/>
              </w:rPr>
            </w:pPr>
            <w:r>
              <w:rPr>
                <w:sz w:val="24"/>
              </w:rPr>
              <w:t>Безвозмездные поступления от других бюджетов бюджетной системы Российской Федерации</w:t>
            </w:r>
          </w:p>
        </w:tc>
        <w:tc>
          <w:tcPr>
            <w:tcW w:w="1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C0DD161">
            <w:pPr>
              <w:jc w:val="right"/>
              <w:rPr>
                <w:rFonts w:hint="default"/>
                <w:sz w:val="24"/>
                <w:lang w:val="ru-RU"/>
              </w:rPr>
            </w:pPr>
            <w:r>
              <w:rPr>
                <w:rFonts w:hint="default"/>
                <w:sz w:val="24"/>
                <w:lang w:val="ru-RU"/>
              </w:rPr>
              <w:t>2809,5</w:t>
            </w:r>
          </w:p>
        </w:tc>
        <w:tc>
          <w:tcPr>
            <w:tcW w:w="1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3777F10">
            <w:pPr>
              <w:jc w:val="right"/>
              <w:rPr>
                <w:sz w:val="24"/>
              </w:rPr>
            </w:pPr>
            <w:r>
              <w:rPr>
                <w:sz w:val="24"/>
              </w:rPr>
              <w:t>2721,8</w:t>
            </w:r>
          </w:p>
        </w:tc>
        <w:tc>
          <w:tcPr>
            <w:tcW w:w="1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E3621D3">
            <w:pPr>
              <w:jc w:val="right"/>
              <w:rPr>
                <w:sz w:val="24"/>
              </w:rPr>
            </w:pPr>
            <w:r>
              <w:rPr>
                <w:sz w:val="24"/>
              </w:rPr>
              <w:t>2698,2</w:t>
            </w:r>
          </w:p>
        </w:tc>
      </w:tr>
      <w:tr w14:paraId="61C3E9C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9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C1F8BF4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000 2 02 10000 00 0000 150</w:t>
            </w:r>
          </w:p>
        </w:tc>
        <w:tc>
          <w:tcPr>
            <w:tcW w:w="7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263D73A">
            <w:pPr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Дотации бюджетам бюджетной системы Российской Федерации</w:t>
            </w:r>
          </w:p>
        </w:tc>
        <w:tc>
          <w:tcPr>
            <w:tcW w:w="1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BC30BDC">
            <w:pPr>
              <w:jc w:val="right"/>
              <w:rPr>
                <w:rFonts w:hint="default"/>
                <w:b/>
                <w:sz w:val="24"/>
                <w:lang w:val="ru-RU"/>
              </w:rPr>
            </w:pPr>
            <w:r>
              <w:rPr>
                <w:rFonts w:hint="default"/>
                <w:b/>
                <w:sz w:val="24"/>
                <w:lang w:val="ru-RU"/>
              </w:rPr>
              <w:t>2367,7</w:t>
            </w:r>
          </w:p>
        </w:tc>
        <w:tc>
          <w:tcPr>
            <w:tcW w:w="1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FC016B0">
            <w:pPr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2243,5</w:t>
            </w:r>
          </w:p>
        </w:tc>
        <w:tc>
          <w:tcPr>
            <w:tcW w:w="1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97AE739">
            <w:pPr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2184,7</w:t>
            </w:r>
          </w:p>
        </w:tc>
      </w:tr>
      <w:tr w14:paraId="10E5FBC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9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CC96340">
            <w:pPr>
              <w:rPr>
                <w:sz w:val="24"/>
              </w:rPr>
            </w:pPr>
            <w:r>
              <w:rPr>
                <w:sz w:val="24"/>
              </w:rPr>
              <w:t>000 2 02 15001 10 0000 150</w:t>
            </w:r>
          </w:p>
        </w:tc>
        <w:tc>
          <w:tcPr>
            <w:tcW w:w="7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440FE3A">
            <w:pPr>
              <w:jc w:val="both"/>
              <w:rPr>
                <w:sz w:val="24"/>
              </w:rPr>
            </w:pPr>
            <w:r>
              <w:rPr>
                <w:color w:val="000000"/>
                <w:sz w:val="24"/>
                <w:highlight w:val="white"/>
              </w:rPr>
              <w:t>Дотации бюджетам сельских поселений на выравнивание бюджетной обеспеченности из бюджета субъекта Российской Федерации</w:t>
            </w:r>
          </w:p>
        </w:tc>
        <w:tc>
          <w:tcPr>
            <w:tcW w:w="1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ED52CF0">
            <w:pPr>
              <w:jc w:val="right"/>
              <w:rPr>
                <w:sz w:val="24"/>
              </w:rPr>
            </w:pPr>
            <w:r>
              <w:rPr>
                <w:sz w:val="24"/>
              </w:rPr>
              <w:t>574,0</w:t>
            </w:r>
          </w:p>
        </w:tc>
        <w:tc>
          <w:tcPr>
            <w:tcW w:w="1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F98B65C">
            <w:pPr>
              <w:jc w:val="right"/>
              <w:rPr>
                <w:sz w:val="24"/>
              </w:rPr>
            </w:pPr>
            <w:r>
              <w:rPr>
                <w:sz w:val="24"/>
              </w:rPr>
              <w:t>565,5</w:t>
            </w:r>
          </w:p>
        </w:tc>
        <w:tc>
          <w:tcPr>
            <w:tcW w:w="1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605F746">
            <w:pPr>
              <w:jc w:val="right"/>
              <w:rPr>
                <w:sz w:val="24"/>
              </w:rPr>
            </w:pPr>
            <w:r>
              <w:rPr>
                <w:sz w:val="24"/>
              </w:rPr>
              <w:t>506,7</w:t>
            </w:r>
          </w:p>
        </w:tc>
      </w:tr>
      <w:tr w14:paraId="74B001A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9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CE2E1E3">
            <w:pPr>
              <w:rPr>
                <w:sz w:val="24"/>
              </w:rPr>
            </w:pPr>
            <w:r>
              <w:rPr>
                <w:sz w:val="24"/>
              </w:rPr>
              <w:t>000 2 02 16001 10 0000 150</w:t>
            </w:r>
          </w:p>
        </w:tc>
        <w:tc>
          <w:tcPr>
            <w:tcW w:w="7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D81F7D5">
            <w:pPr>
              <w:jc w:val="both"/>
              <w:rPr>
                <w:sz w:val="24"/>
              </w:rPr>
            </w:pPr>
            <w:r>
              <w:rPr>
                <w:color w:val="000000"/>
                <w:sz w:val="24"/>
                <w:highlight w:val="white"/>
              </w:rPr>
              <w:t>Дотации бюджетам сельских поселений на выравнивание бюджетной обеспеченности из бюджетов муниципальных районов</w:t>
            </w:r>
          </w:p>
        </w:tc>
        <w:tc>
          <w:tcPr>
            <w:tcW w:w="1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6EC3731">
            <w:pPr>
              <w:jc w:val="right"/>
              <w:rPr>
                <w:sz w:val="24"/>
              </w:rPr>
            </w:pPr>
            <w:r>
              <w:rPr>
                <w:sz w:val="24"/>
              </w:rPr>
              <w:t>1725,0</w:t>
            </w:r>
          </w:p>
        </w:tc>
        <w:tc>
          <w:tcPr>
            <w:tcW w:w="1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71853D1">
            <w:pPr>
              <w:jc w:val="right"/>
              <w:rPr>
                <w:sz w:val="24"/>
              </w:rPr>
            </w:pPr>
            <w:r>
              <w:rPr>
                <w:sz w:val="24"/>
              </w:rPr>
              <w:t>1678,0</w:t>
            </w:r>
          </w:p>
        </w:tc>
        <w:tc>
          <w:tcPr>
            <w:tcW w:w="1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7D3907D">
            <w:pPr>
              <w:jc w:val="right"/>
              <w:rPr>
                <w:sz w:val="24"/>
              </w:rPr>
            </w:pPr>
            <w:r>
              <w:rPr>
                <w:sz w:val="24"/>
              </w:rPr>
              <w:t>1678,0</w:t>
            </w:r>
          </w:p>
        </w:tc>
      </w:tr>
      <w:tr w14:paraId="6582E71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9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A7125A2">
            <w:pPr>
              <w:rPr>
                <w:rFonts w:hint="default"/>
                <w:sz w:val="24"/>
                <w:lang w:val="ru-RU"/>
              </w:rPr>
            </w:pPr>
            <w:r>
              <w:rPr>
                <w:rFonts w:hint="default"/>
                <w:sz w:val="24"/>
                <w:lang w:val="ru-RU"/>
              </w:rPr>
              <w:t>000 2 02 19999 10 0000 150</w:t>
            </w:r>
          </w:p>
        </w:tc>
        <w:tc>
          <w:tcPr>
            <w:tcW w:w="7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E95A095">
            <w:pPr>
              <w:jc w:val="both"/>
              <w:rPr>
                <w:rFonts w:hint="default"/>
                <w:color w:val="000000"/>
                <w:sz w:val="24"/>
                <w:highlight w:val="white"/>
                <w:lang w:val="ru-RU"/>
              </w:rPr>
            </w:pPr>
            <w:r>
              <w:rPr>
                <w:color w:val="000000"/>
                <w:sz w:val="24"/>
                <w:highlight w:val="white"/>
                <w:lang w:val="ru-RU"/>
              </w:rPr>
              <w:t>Прочие</w:t>
            </w:r>
            <w:r>
              <w:rPr>
                <w:rFonts w:hint="default"/>
                <w:color w:val="000000"/>
                <w:sz w:val="24"/>
                <w:highlight w:val="white"/>
                <w:lang w:val="ru-RU"/>
              </w:rPr>
              <w:t xml:space="preserve"> дотации бюджетам сельских поселений</w:t>
            </w:r>
          </w:p>
        </w:tc>
        <w:tc>
          <w:tcPr>
            <w:tcW w:w="1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C6A46D0">
            <w:pPr>
              <w:jc w:val="right"/>
              <w:rPr>
                <w:rFonts w:hint="default"/>
                <w:sz w:val="24"/>
                <w:lang w:val="ru-RU"/>
              </w:rPr>
            </w:pPr>
            <w:r>
              <w:rPr>
                <w:rFonts w:hint="default"/>
                <w:sz w:val="24"/>
                <w:lang w:val="ru-RU"/>
              </w:rPr>
              <w:t>68,7</w:t>
            </w:r>
          </w:p>
        </w:tc>
        <w:tc>
          <w:tcPr>
            <w:tcW w:w="1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181E5CD">
            <w:pPr>
              <w:jc w:val="right"/>
              <w:rPr>
                <w:rFonts w:hint="default"/>
                <w:sz w:val="24"/>
                <w:lang w:val="ru-RU"/>
              </w:rPr>
            </w:pPr>
            <w:r>
              <w:rPr>
                <w:rFonts w:hint="default"/>
                <w:sz w:val="24"/>
                <w:lang w:val="ru-RU"/>
              </w:rPr>
              <w:t>0,0</w:t>
            </w:r>
          </w:p>
        </w:tc>
        <w:tc>
          <w:tcPr>
            <w:tcW w:w="1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2B69868">
            <w:pPr>
              <w:jc w:val="right"/>
              <w:rPr>
                <w:rFonts w:hint="default"/>
                <w:sz w:val="24"/>
                <w:lang w:val="ru-RU"/>
              </w:rPr>
            </w:pPr>
            <w:r>
              <w:rPr>
                <w:rFonts w:hint="default"/>
                <w:sz w:val="24"/>
                <w:lang w:val="ru-RU"/>
              </w:rPr>
              <w:t>0,0</w:t>
            </w:r>
          </w:p>
        </w:tc>
      </w:tr>
      <w:tr w14:paraId="180DE56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0" w:hRule="atLeast"/>
        </w:trPr>
        <w:tc>
          <w:tcPr>
            <w:tcW w:w="29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D2E2C8C">
            <w:pPr>
              <w:rPr>
                <w:sz w:val="24"/>
              </w:rPr>
            </w:pPr>
            <w:r>
              <w:rPr>
                <w:b/>
                <w:sz w:val="24"/>
              </w:rPr>
              <w:t>000 2 02 30000 00 0000 150</w:t>
            </w:r>
          </w:p>
        </w:tc>
        <w:tc>
          <w:tcPr>
            <w:tcW w:w="7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02DE141">
            <w:pPr>
              <w:jc w:val="both"/>
              <w:rPr>
                <w:b/>
                <w:sz w:val="24"/>
              </w:rPr>
            </w:pPr>
            <w:r>
              <w:rPr>
                <w:b/>
                <w:color w:val="000000"/>
                <w:sz w:val="24"/>
                <w:highlight w:val="white"/>
              </w:rPr>
              <w:t>Субвенции бюджетам бюджетной системы Российской Федерации</w:t>
            </w:r>
          </w:p>
        </w:tc>
        <w:tc>
          <w:tcPr>
            <w:tcW w:w="1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62FAC6E">
            <w:pPr>
              <w:jc w:val="right"/>
              <w:rPr>
                <w:rFonts w:hint="default"/>
                <w:b/>
                <w:sz w:val="24"/>
                <w:lang w:val="ru-RU"/>
              </w:rPr>
            </w:pPr>
            <w:r>
              <w:rPr>
                <w:b/>
                <w:sz w:val="24"/>
              </w:rPr>
              <w:t>341,</w:t>
            </w:r>
            <w:r>
              <w:rPr>
                <w:rFonts w:hint="default"/>
                <w:b/>
                <w:sz w:val="24"/>
                <w:lang w:val="ru-RU"/>
              </w:rPr>
              <w:t>5</w:t>
            </w:r>
          </w:p>
        </w:tc>
        <w:tc>
          <w:tcPr>
            <w:tcW w:w="1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626FA9C">
            <w:pPr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375,7</w:t>
            </w:r>
          </w:p>
        </w:tc>
        <w:tc>
          <w:tcPr>
            <w:tcW w:w="1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913966F">
            <w:pPr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410,9</w:t>
            </w:r>
          </w:p>
        </w:tc>
      </w:tr>
      <w:tr w14:paraId="3134BD9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9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841DC3C">
            <w:pPr>
              <w:rPr>
                <w:b/>
                <w:sz w:val="24"/>
              </w:rPr>
            </w:pPr>
            <w:r>
              <w:rPr>
                <w:sz w:val="24"/>
              </w:rPr>
              <w:t>000 2 02 35118 10 0000 150</w:t>
            </w:r>
          </w:p>
        </w:tc>
        <w:tc>
          <w:tcPr>
            <w:tcW w:w="7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66D8BD2">
            <w:pPr>
              <w:jc w:val="both"/>
              <w:rPr>
                <w:b/>
                <w:sz w:val="24"/>
              </w:rPr>
            </w:pPr>
            <w:r>
              <w:rPr>
                <w:color w:val="000000"/>
                <w:sz w:val="24"/>
                <w:highlight w:val="white"/>
              </w:rPr>
              <w:t>Субвенции бюджетам сельских поселений на осуществление первичного воинского учета органами местного </w:t>
            </w:r>
            <w:bookmarkStart w:id="0" w:name="l1566"/>
            <w:bookmarkEnd w:id="0"/>
            <w:r>
              <w:rPr>
                <w:color w:val="000000"/>
                <w:sz w:val="24"/>
                <w:highlight w:val="white"/>
              </w:rPr>
              <w:t>самоуправления поселений, муниципальных и городских округов</w:t>
            </w:r>
          </w:p>
        </w:tc>
        <w:tc>
          <w:tcPr>
            <w:tcW w:w="1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C3B41F0">
            <w:pPr>
              <w:jc w:val="right"/>
              <w:rPr>
                <w:rFonts w:hint="default"/>
                <w:sz w:val="24"/>
                <w:lang w:val="ru-RU"/>
              </w:rPr>
            </w:pPr>
            <w:r>
              <w:rPr>
                <w:sz w:val="24"/>
              </w:rPr>
              <w:t>341,</w:t>
            </w:r>
            <w:r>
              <w:rPr>
                <w:rFonts w:hint="default"/>
                <w:sz w:val="24"/>
                <w:lang w:val="ru-RU"/>
              </w:rPr>
              <w:t>5</w:t>
            </w:r>
          </w:p>
        </w:tc>
        <w:tc>
          <w:tcPr>
            <w:tcW w:w="1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9BBF3E7">
            <w:pPr>
              <w:jc w:val="right"/>
              <w:rPr>
                <w:b w:val="0"/>
                <w:sz w:val="24"/>
              </w:rPr>
            </w:pPr>
            <w:r>
              <w:rPr>
                <w:b w:val="0"/>
                <w:sz w:val="24"/>
              </w:rPr>
              <w:t>375,7</w:t>
            </w:r>
          </w:p>
        </w:tc>
        <w:tc>
          <w:tcPr>
            <w:tcW w:w="1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871E6DF">
            <w:pPr>
              <w:jc w:val="right"/>
              <w:rPr>
                <w:b w:val="0"/>
                <w:sz w:val="24"/>
              </w:rPr>
            </w:pPr>
            <w:r>
              <w:rPr>
                <w:b w:val="0"/>
                <w:sz w:val="24"/>
              </w:rPr>
              <w:t>410,9</w:t>
            </w:r>
          </w:p>
        </w:tc>
      </w:tr>
      <w:tr w14:paraId="767BBB8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9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47A403F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000 2 02 40000 00 0000 150</w:t>
            </w:r>
          </w:p>
        </w:tc>
        <w:tc>
          <w:tcPr>
            <w:tcW w:w="7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BE1A6AF">
            <w:pPr>
              <w:tabs>
                <w:tab w:val="left" w:pos="1050"/>
              </w:tabs>
              <w:jc w:val="both"/>
              <w:rPr>
                <w:b/>
                <w:sz w:val="24"/>
              </w:rPr>
            </w:pPr>
            <w:r>
              <w:rPr>
                <w:b/>
                <w:color w:val="000000"/>
                <w:sz w:val="24"/>
                <w:highlight w:val="white"/>
              </w:rPr>
              <w:t>Иные межбюджетные трансферты</w:t>
            </w:r>
          </w:p>
        </w:tc>
        <w:tc>
          <w:tcPr>
            <w:tcW w:w="1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83EACC5">
            <w:pPr>
              <w:jc w:val="right"/>
              <w:rPr>
                <w:rFonts w:hint="default"/>
                <w:b/>
                <w:sz w:val="24"/>
                <w:lang w:val="ru-RU"/>
              </w:rPr>
            </w:pPr>
            <w:r>
              <w:rPr>
                <w:rFonts w:hint="default"/>
                <w:b/>
                <w:sz w:val="24"/>
                <w:lang w:val="ru-RU"/>
              </w:rPr>
              <w:t>169,0</w:t>
            </w:r>
          </w:p>
        </w:tc>
        <w:tc>
          <w:tcPr>
            <w:tcW w:w="1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76DE7F9">
            <w:pPr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102,6</w:t>
            </w:r>
          </w:p>
        </w:tc>
        <w:tc>
          <w:tcPr>
            <w:tcW w:w="1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18C0AE0">
            <w:pPr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102,6</w:t>
            </w:r>
          </w:p>
        </w:tc>
      </w:tr>
      <w:tr w14:paraId="2B62E97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9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76EE382">
            <w:pPr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000 2 02 49999 10 0000 150</w:t>
            </w:r>
          </w:p>
        </w:tc>
        <w:tc>
          <w:tcPr>
            <w:tcW w:w="7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FE18A10">
            <w:pPr>
              <w:tabs>
                <w:tab w:val="left" w:pos="1050"/>
              </w:tabs>
              <w:jc w:val="both"/>
              <w:rPr>
                <w:rFonts w:ascii="Times New Roman" w:hAnsi="Times New Roman"/>
                <w:b w:val="0"/>
                <w:color w:val="000000"/>
                <w:sz w:val="24"/>
                <w:highlight w:val="white"/>
              </w:rPr>
            </w:pPr>
            <w:r>
              <w:rPr>
                <w:rFonts w:ascii="Times New Roman" w:hAnsi="Times New Roman"/>
                <w:i w:val="0"/>
                <w:caps w:val="0"/>
                <w:color w:val="444444"/>
                <w:spacing w:val="0"/>
                <w:sz w:val="24"/>
                <w:shd w:val="clear" w:fill="F8F8F8"/>
              </w:rPr>
              <w:t>Прочие межбюджетные трансферты, передаваемые бюджетам сельских поселений</w:t>
            </w:r>
          </w:p>
        </w:tc>
        <w:tc>
          <w:tcPr>
            <w:tcW w:w="1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897892F">
            <w:pPr>
              <w:jc w:val="right"/>
              <w:rPr>
                <w:rFonts w:hint="default"/>
                <w:b w:val="0"/>
                <w:sz w:val="24"/>
                <w:lang w:val="ru-RU"/>
              </w:rPr>
            </w:pPr>
            <w:r>
              <w:rPr>
                <w:rFonts w:hint="default"/>
                <w:b w:val="0"/>
                <w:sz w:val="24"/>
                <w:lang w:val="ru-RU"/>
              </w:rPr>
              <w:t>169,0</w:t>
            </w:r>
          </w:p>
        </w:tc>
        <w:tc>
          <w:tcPr>
            <w:tcW w:w="1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FEEFC7C">
            <w:pPr>
              <w:jc w:val="right"/>
              <w:rPr>
                <w:b w:val="0"/>
                <w:sz w:val="24"/>
              </w:rPr>
            </w:pPr>
            <w:r>
              <w:rPr>
                <w:b w:val="0"/>
                <w:sz w:val="24"/>
              </w:rPr>
              <w:t>102,6</w:t>
            </w:r>
          </w:p>
        </w:tc>
        <w:tc>
          <w:tcPr>
            <w:tcW w:w="1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269DB18">
            <w:pPr>
              <w:jc w:val="right"/>
              <w:rPr>
                <w:b w:val="0"/>
                <w:sz w:val="24"/>
              </w:rPr>
            </w:pPr>
            <w:r>
              <w:rPr>
                <w:b w:val="0"/>
                <w:sz w:val="24"/>
              </w:rPr>
              <w:t>102,6</w:t>
            </w:r>
          </w:p>
        </w:tc>
      </w:tr>
    </w:tbl>
    <w:p w14:paraId="3CA563A4">
      <w:pPr>
        <w:jc w:val="center"/>
        <w:rPr>
          <w:b/>
          <w:sz w:val="24"/>
        </w:rPr>
      </w:pPr>
    </w:p>
    <w:p w14:paraId="035CEA3E">
      <w:pPr>
        <w:rPr>
          <w:b/>
          <w:sz w:val="24"/>
        </w:rPr>
      </w:pPr>
    </w:p>
    <w:p w14:paraId="3A61F620">
      <w:pPr>
        <w:sectPr>
          <w:pgSz w:w="16838" w:h="11906"/>
          <w:pgMar w:top="1650" w:right="1134" w:bottom="1134" w:left="646" w:header="720" w:footer="720" w:gutter="0"/>
          <w:cols w:space="720" w:num="1"/>
        </w:sectPr>
      </w:pPr>
    </w:p>
    <w:tbl>
      <w:tblPr>
        <w:tblStyle w:val="11"/>
        <w:tblW w:w="0" w:type="auto"/>
        <w:tblInd w:w="8188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422"/>
      </w:tblGrid>
      <w:tr w14:paraId="605AB9C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742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1F7BE6C">
            <w:pPr>
              <w:jc w:val="right"/>
              <w:rPr>
                <w:sz w:val="24"/>
              </w:rPr>
            </w:pPr>
            <w:r>
              <w:rPr>
                <w:b/>
                <w:sz w:val="24"/>
              </w:rPr>
              <w:t xml:space="preserve">                           </w:t>
            </w:r>
            <w:r>
              <w:rPr>
                <w:sz w:val="24"/>
              </w:rPr>
              <w:t>Приложение 4</w:t>
            </w:r>
          </w:p>
        </w:tc>
      </w:tr>
      <w:tr w14:paraId="50A704D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742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08D02ED">
            <w:pPr>
              <w:ind w:left="1637" w:firstLine="0"/>
              <w:jc w:val="right"/>
              <w:rPr>
                <w:sz w:val="24"/>
              </w:rPr>
            </w:pPr>
            <w:r>
              <w:rPr>
                <w:sz w:val="24"/>
              </w:rPr>
              <w:t xml:space="preserve">к решению Комитета местного самоуправление </w:t>
            </w:r>
          </w:p>
          <w:p w14:paraId="3B71097D">
            <w:pPr>
              <w:ind w:left="1637" w:firstLine="0"/>
              <w:jc w:val="right"/>
              <w:rPr>
                <w:sz w:val="24"/>
              </w:rPr>
            </w:pPr>
            <w:r>
              <w:rPr>
                <w:sz w:val="24"/>
              </w:rPr>
              <w:t xml:space="preserve">Полеологовского сельсовета Бессоновского района </w:t>
            </w:r>
          </w:p>
          <w:p w14:paraId="3D8D0D42">
            <w:pPr>
              <w:ind w:left="1637" w:firstLine="0"/>
              <w:jc w:val="right"/>
              <w:rPr>
                <w:sz w:val="24"/>
              </w:rPr>
            </w:pPr>
            <w:r>
              <w:rPr>
                <w:sz w:val="24"/>
              </w:rPr>
              <w:t xml:space="preserve">Пензенской области «О бюджете Полеологовского </w:t>
            </w:r>
          </w:p>
          <w:p w14:paraId="1A18EC47">
            <w:pPr>
              <w:ind w:left="1637" w:firstLine="0"/>
              <w:jc w:val="right"/>
              <w:rPr>
                <w:sz w:val="24"/>
              </w:rPr>
            </w:pPr>
            <w:r>
              <w:rPr>
                <w:sz w:val="24"/>
              </w:rPr>
              <w:t xml:space="preserve">сельсовета Бессоновского района Пензенской области </w:t>
            </w:r>
          </w:p>
          <w:p w14:paraId="015B8C2D">
            <w:pPr>
              <w:ind w:left="1637" w:firstLine="0"/>
              <w:jc w:val="right"/>
              <w:rPr>
                <w:sz w:val="24"/>
              </w:rPr>
            </w:pPr>
            <w:r>
              <w:rPr>
                <w:sz w:val="24"/>
              </w:rPr>
              <w:t>на 2024 год и на плановый период 2025 и 2026 годов»</w:t>
            </w:r>
          </w:p>
        </w:tc>
      </w:tr>
    </w:tbl>
    <w:p w14:paraId="2DB41F6D">
      <w:pPr>
        <w:jc w:val="right"/>
        <w:rPr>
          <w:sz w:val="24"/>
        </w:rPr>
      </w:pPr>
    </w:p>
    <w:p w14:paraId="32E2DC21">
      <w:pPr>
        <w:jc w:val="center"/>
      </w:pPr>
    </w:p>
    <w:p w14:paraId="51CA80C9">
      <w:pPr>
        <w:jc w:val="center"/>
      </w:pPr>
    </w:p>
    <w:p w14:paraId="4C883F19">
      <w:pPr>
        <w:jc w:val="center"/>
      </w:pPr>
      <w:r>
        <w:t>Распределение бюджетных ассигнований на 2024 год и на плановый период 2025 и 2026 годов по разделам, подразделам, целевым статьям (муниципальным программам Полеологовского сельсовета Бессоновского района Пензенской области и не программным направлениям деятельности), группам и подгруппам видов расходов классификации расходов бюджета Полеологовского сельсовета Бессоновского района Пензенской области</w:t>
      </w:r>
    </w:p>
    <w:p w14:paraId="7F5791F4">
      <w:pPr>
        <w:jc w:val="right"/>
      </w:pPr>
      <w:r>
        <w:t>(тыс.рублей)</w:t>
      </w:r>
    </w:p>
    <w:tbl>
      <w:tblPr>
        <w:tblStyle w:val="11"/>
        <w:tblW w:w="15284" w:type="dxa"/>
        <w:tblInd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507"/>
        <w:gridCol w:w="654"/>
        <w:gridCol w:w="668"/>
        <w:gridCol w:w="1632"/>
        <w:gridCol w:w="679"/>
        <w:gridCol w:w="1352"/>
        <w:gridCol w:w="1532"/>
        <w:gridCol w:w="1260"/>
      </w:tblGrid>
      <w:tr w14:paraId="57FCB9F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5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382C1DF">
            <w:pPr>
              <w:jc w:val="center"/>
              <w:rPr>
                <w:sz w:val="24"/>
              </w:rPr>
            </w:pPr>
            <w:r>
              <w:rPr>
                <w:sz w:val="24"/>
              </w:rPr>
              <w:t>Наименование</w:t>
            </w:r>
          </w:p>
        </w:tc>
        <w:tc>
          <w:tcPr>
            <w:tcW w:w="6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C8D1CAA">
            <w:pPr>
              <w:jc w:val="center"/>
              <w:rPr>
                <w:sz w:val="24"/>
              </w:rPr>
            </w:pPr>
            <w:r>
              <w:rPr>
                <w:sz w:val="24"/>
              </w:rPr>
              <w:t>Рз</w:t>
            </w:r>
          </w:p>
        </w:tc>
        <w:tc>
          <w:tcPr>
            <w:tcW w:w="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C0C4874">
            <w:pPr>
              <w:jc w:val="center"/>
              <w:rPr>
                <w:sz w:val="24"/>
              </w:rPr>
            </w:pPr>
            <w:r>
              <w:rPr>
                <w:sz w:val="24"/>
              </w:rPr>
              <w:t>ПР</w:t>
            </w:r>
          </w:p>
        </w:tc>
        <w:tc>
          <w:tcPr>
            <w:tcW w:w="16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4278678">
            <w:pPr>
              <w:jc w:val="center"/>
              <w:rPr>
                <w:sz w:val="24"/>
              </w:rPr>
            </w:pPr>
            <w:r>
              <w:rPr>
                <w:sz w:val="24"/>
              </w:rPr>
              <w:t>ЦСР</w:t>
            </w:r>
          </w:p>
        </w:tc>
        <w:tc>
          <w:tcPr>
            <w:tcW w:w="6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445C3DA">
            <w:pPr>
              <w:jc w:val="center"/>
              <w:rPr>
                <w:sz w:val="24"/>
              </w:rPr>
            </w:pPr>
            <w:r>
              <w:rPr>
                <w:sz w:val="24"/>
              </w:rPr>
              <w:t>ВР</w:t>
            </w:r>
          </w:p>
        </w:tc>
        <w:tc>
          <w:tcPr>
            <w:tcW w:w="13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9EBE4E0">
            <w:pPr>
              <w:jc w:val="center"/>
              <w:rPr>
                <w:sz w:val="24"/>
              </w:rPr>
            </w:pPr>
            <w:r>
              <w:rPr>
                <w:sz w:val="24"/>
              </w:rPr>
              <w:t>Сумма на 2024 год</w:t>
            </w:r>
          </w:p>
        </w:tc>
        <w:tc>
          <w:tcPr>
            <w:tcW w:w="15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05A1B0C">
            <w:pPr>
              <w:jc w:val="center"/>
              <w:rPr>
                <w:sz w:val="24"/>
              </w:rPr>
            </w:pPr>
            <w:r>
              <w:rPr>
                <w:sz w:val="24"/>
              </w:rPr>
              <w:t>Сумма на 2025 год</w:t>
            </w: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383576C">
            <w:pPr>
              <w:jc w:val="center"/>
              <w:rPr>
                <w:sz w:val="24"/>
              </w:rPr>
            </w:pPr>
            <w:r>
              <w:rPr>
                <w:sz w:val="24"/>
              </w:rPr>
              <w:t>Сумма на 2026 год</w:t>
            </w:r>
          </w:p>
        </w:tc>
      </w:tr>
      <w:tr w14:paraId="5175757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6" w:hRule="atLeast"/>
        </w:trPr>
        <w:tc>
          <w:tcPr>
            <w:tcW w:w="75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F747191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Всего</w:t>
            </w:r>
          </w:p>
        </w:tc>
        <w:tc>
          <w:tcPr>
            <w:tcW w:w="6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FB3B464">
            <w:pPr>
              <w:jc w:val="center"/>
              <w:rPr>
                <w:b/>
                <w:sz w:val="24"/>
              </w:rPr>
            </w:pPr>
          </w:p>
        </w:tc>
        <w:tc>
          <w:tcPr>
            <w:tcW w:w="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952BC69">
            <w:pPr>
              <w:jc w:val="center"/>
              <w:rPr>
                <w:b/>
                <w:sz w:val="24"/>
              </w:rPr>
            </w:pPr>
          </w:p>
        </w:tc>
        <w:tc>
          <w:tcPr>
            <w:tcW w:w="16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653B24D">
            <w:pPr>
              <w:jc w:val="center"/>
              <w:rPr>
                <w:b/>
                <w:sz w:val="24"/>
              </w:rPr>
            </w:pPr>
          </w:p>
        </w:tc>
        <w:tc>
          <w:tcPr>
            <w:tcW w:w="6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DFF4FF9">
            <w:pPr>
              <w:jc w:val="center"/>
              <w:rPr>
                <w:b/>
                <w:sz w:val="24"/>
              </w:rPr>
            </w:pPr>
          </w:p>
        </w:tc>
        <w:tc>
          <w:tcPr>
            <w:tcW w:w="13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9E03793">
            <w:pPr>
              <w:jc w:val="center"/>
              <w:rPr>
                <w:rFonts w:hint="default"/>
                <w:b/>
                <w:sz w:val="24"/>
                <w:lang w:val="ru-RU"/>
              </w:rPr>
            </w:pPr>
            <w:r>
              <w:rPr>
                <w:rFonts w:hint="default"/>
                <w:b/>
                <w:sz w:val="24"/>
                <w:lang w:val="ru-RU"/>
              </w:rPr>
              <w:t>10933,403</w:t>
            </w:r>
          </w:p>
        </w:tc>
        <w:tc>
          <w:tcPr>
            <w:tcW w:w="15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DFFB599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5472,300</w:t>
            </w: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CF2D3DC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5355,300</w:t>
            </w:r>
          </w:p>
        </w:tc>
      </w:tr>
      <w:tr w14:paraId="3C1AFFC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5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B203639">
            <w:pPr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ОБЩЕГОСУДАРСТВЕННЫЕ ВОПРОСЫ</w:t>
            </w:r>
          </w:p>
        </w:tc>
        <w:tc>
          <w:tcPr>
            <w:tcW w:w="6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2C5C3C8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01</w:t>
            </w:r>
          </w:p>
        </w:tc>
        <w:tc>
          <w:tcPr>
            <w:tcW w:w="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18199E9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00</w:t>
            </w:r>
          </w:p>
        </w:tc>
        <w:tc>
          <w:tcPr>
            <w:tcW w:w="16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0662519">
            <w:pPr>
              <w:jc w:val="center"/>
              <w:rPr>
                <w:b/>
                <w:sz w:val="24"/>
              </w:rPr>
            </w:pPr>
          </w:p>
        </w:tc>
        <w:tc>
          <w:tcPr>
            <w:tcW w:w="6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7FB19F1">
            <w:pPr>
              <w:jc w:val="center"/>
              <w:rPr>
                <w:b/>
                <w:sz w:val="24"/>
              </w:rPr>
            </w:pPr>
          </w:p>
        </w:tc>
        <w:tc>
          <w:tcPr>
            <w:tcW w:w="13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0C7BAC6">
            <w:pPr>
              <w:jc w:val="center"/>
              <w:rPr>
                <w:rFonts w:hint="default"/>
                <w:b/>
                <w:color w:val="auto"/>
                <w:sz w:val="24"/>
                <w:lang w:val="ru-RU"/>
              </w:rPr>
            </w:pPr>
            <w:r>
              <w:rPr>
                <w:rFonts w:hint="default"/>
                <w:b/>
                <w:color w:val="auto"/>
                <w:sz w:val="24"/>
                <w:lang w:val="ru-RU"/>
              </w:rPr>
              <w:t>5935,623</w:t>
            </w:r>
          </w:p>
        </w:tc>
        <w:tc>
          <w:tcPr>
            <w:tcW w:w="15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F393FDE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3407,392</w:t>
            </w: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62E4540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3289,892</w:t>
            </w:r>
          </w:p>
        </w:tc>
      </w:tr>
      <w:tr w14:paraId="43C8B02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5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677623E">
            <w:pPr>
              <w:jc w:val="both"/>
              <w:rPr>
                <w:sz w:val="24"/>
              </w:rPr>
            </w:pPr>
            <w:r>
              <w:rPr>
                <w:sz w:val="24"/>
              </w:rPr>
              <w:t>Функционирование законодательных (представительных) органов государственной власти и представительных органов муниципальных образований</w:t>
            </w:r>
          </w:p>
        </w:tc>
        <w:tc>
          <w:tcPr>
            <w:tcW w:w="6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62895EC">
            <w:pPr>
              <w:jc w:val="center"/>
              <w:rPr>
                <w:sz w:val="24"/>
              </w:rPr>
            </w:pPr>
            <w:r>
              <w:rPr>
                <w:sz w:val="24"/>
              </w:rPr>
              <w:t>01</w:t>
            </w:r>
          </w:p>
        </w:tc>
        <w:tc>
          <w:tcPr>
            <w:tcW w:w="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705A279">
            <w:pPr>
              <w:jc w:val="center"/>
              <w:rPr>
                <w:sz w:val="24"/>
              </w:rPr>
            </w:pPr>
            <w:r>
              <w:rPr>
                <w:sz w:val="24"/>
              </w:rPr>
              <w:t>03</w:t>
            </w:r>
          </w:p>
        </w:tc>
        <w:tc>
          <w:tcPr>
            <w:tcW w:w="16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03CB47A">
            <w:pPr>
              <w:jc w:val="center"/>
              <w:rPr>
                <w:sz w:val="24"/>
              </w:rPr>
            </w:pPr>
          </w:p>
        </w:tc>
        <w:tc>
          <w:tcPr>
            <w:tcW w:w="6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09C9C84">
            <w:pPr>
              <w:jc w:val="center"/>
              <w:rPr>
                <w:sz w:val="24"/>
              </w:rPr>
            </w:pPr>
          </w:p>
        </w:tc>
        <w:tc>
          <w:tcPr>
            <w:tcW w:w="13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9BAD00C">
            <w:pPr>
              <w:jc w:val="center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0,528</w:t>
            </w:r>
          </w:p>
        </w:tc>
        <w:tc>
          <w:tcPr>
            <w:tcW w:w="15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20C8CAD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</w:rPr>
              <w:t>0,528</w:t>
            </w: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D2D2139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</w:rPr>
              <w:t>0,528</w:t>
            </w:r>
          </w:p>
        </w:tc>
      </w:tr>
      <w:tr w14:paraId="7643510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5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5E540F1">
            <w:pPr>
              <w:jc w:val="both"/>
              <w:rPr>
                <w:sz w:val="24"/>
              </w:rPr>
            </w:pPr>
            <w:r>
              <w:rPr>
                <w:sz w:val="24"/>
              </w:rPr>
              <w:t>Муниципальная программа Полеологовского сельсовета Бессоновского района Пензенской области «Управление муниципальными финансами, муниципальным долгом, муниципальной собственностью Полеологовского сельсовета Бессоновского района Пензенской области на 2021-2026 годы»</w:t>
            </w:r>
          </w:p>
        </w:tc>
        <w:tc>
          <w:tcPr>
            <w:tcW w:w="6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5D92C78">
            <w:pPr>
              <w:jc w:val="center"/>
              <w:rPr>
                <w:sz w:val="24"/>
              </w:rPr>
            </w:pPr>
            <w:r>
              <w:rPr>
                <w:sz w:val="24"/>
              </w:rPr>
              <w:t>01</w:t>
            </w:r>
          </w:p>
        </w:tc>
        <w:tc>
          <w:tcPr>
            <w:tcW w:w="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DABE7F2">
            <w:pPr>
              <w:jc w:val="center"/>
              <w:rPr>
                <w:sz w:val="24"/>
              </w:rPr>
            </w:pPr>
            <w:r>
              <w:rPr>
                <w:sz w:val="24"/>
              </w:rPr>
              <w:t>03</w:t>
            </w:r>
          </w:p>
        </w:tc>
        <w:tc>
          <w:tcPr>
            <w:tcW w:w="16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F023A2C">
            <w:pPr>
              <w:jc w:val="center"/>
              <w:rPr>
                <w:sz w:val="24"/>
              </w:rPr>
            </w:pPr>
            <w:r>
              <w:rPr>
                <w:sz w:val="24"/>
              </w:rPr>
              <w:t>02 0 00 00000</w:t>
            </w:r>
          </w:p>
        </w:tc>
        <w:tc>
          <w:tcPr>
            <w:tcW w:w="6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F08A59C">
            <w:pPr>
              <w:jc w:val="center"/>
              <w:rPr>
                <w:sz w:val="24"/>
              </w:rPr>
            </w:pPr>
          </w:p>
        </w:tc>
        <w:tc>
          <w:tcPr>
            <w:tcW w:w="13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EE062BA">
            <w:pPr>
              <w:jc w:val="center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0,528</w:t>
            </w:r>
          </w:p>
        </w:tc>
        <w:tc>
          <w:tcPr>
            <w:tcW w:w="15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51FA0B8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</w:rPr>
              <w:t>0,528</w:t>
            </w: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EC8B6F5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</w:rPr>
              <w:t>0,528</w:t>
            </w:r>
          </w:p>
        </w:tc>
      </w:tr>
      <w:tr w14:paraId="7DB6031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5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E3EA43A">
            <w:pPr>
              <w:jc w:val="both"/>
              <w:rPr>
                <w:sz w:val="24"/>
              </w:rPr>
            </w:pPr>
            <w:r>
              <w:rPr>
                <w:sz w:val="24"/>
              </w:rPr>
              <w:t>Подпрограмма «Предоставление межбюджетных трансфертов из бюджета Полеологовского сельсовета Бессоновского района Пензенской области»</w:t>
            </w:r>
          </w:p>
        </w:tc>
        <w:tc>
          <w:tcPr>
            <w:tcW w:w="6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684F8F2">
            <w:pPr>
              <w:jc w:val="center"/>
              <w:rPr>
                <w:sz w:val="24"/>
              </w:rPr>
            </w:pPr>
            <w:r>
              <w:rPr>
                <w:sz w:val="24"/>
              </w:rPr>
              <w:t>01</w:t>
            </w:r>
          </w:p>
        </w:tc>
        <w:tc>
          <w:tcPr>
            <w:tcW w:w="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626501B">
            <w:pPr>
              <w:jc w:val="center"/>
              <w:rPr>
                <w:sz w:val="24"/>
              </w:rPr>
            </w:pPr>
            <w:r>
              <w:rPr>
                <w:sz w:val="24"/>
              </w:rPr>
              <w:t>03</w:t>
            </w:r>
          </w:p>
        </w:tc>
        <w:tc>
          <w:tcPr>
            <w:tcW w:w="16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7E3B816">
            <w:pPr>
              <w:jc w:val="center"/>
              <w:rPr>
                <w:sz w:val="24"/>
              </w:rPr>
            </w:pPr>
            <w:r>
              <w:rPr>
                <w:sz w:val="24"/>
              </w:rPr>
              <w:t>02 1 00 00000</w:t>
            </w:r>
          </w:p>
        </w:tc>
        <w:tc>
          <w:tcPr>
            <w:tcW w:w="6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F4E0EE3">
            <w:pPr>
              <w:jc w:val="center"/>
              <w:rPr>
                <w:sz w:val="24"/>
              </w:rPr>
            </w:pPr>
          </w:p>
        </w:tc>
        <w:tc>
          <w:tcPr>
            <w:tcW w:w="13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C9EE487">
            <w:pPr>
              <w:jc w:val="center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0,528</w:t>
            </w:r>
          </w:p>
        </w:tc>
        <w:tc>
          <w:tcPr>
            <w:tcW w:w="15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A050036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</w:rPr>
              <w:t>0,528</w:t>
            </w: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5FDD6C4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</w:rPr>
              <w:t>0,528</w:t>
            </w:r>
          </w:p>
        </w:tc>
      </w:tr>
      <w:tr w14:paraId="3ACBB28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5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F04BAAA">
            <w:pPr>
              <w:jc w:val="both"/>
              <w:rPr>
                <w:sz w:val="24"/>
              </w:rPr>
            </w:pPr>
            <w:r>
              <w:rPr>
                <w:sz w:val="24"/>
              </w:rPr>
              <w:t>Основное мероприятие «Повышение эффективности представления и использования межбюджетных трансфертов»</w:t>
            </w:r>
          </w:p>
        </w:tc>
        <w:tc>
          <w:tcPr>
            <w:tcW w:w="6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60282EE">
            <w:pPr>
              <w:jc w:val="center"/>
              <w:rPr>
                <w:sz w:val="24"/>
              </w:rPr>
            </w:pPr>
            <w:r>
              <w:rPr>
                <w:sz w:val="24"/>
              </w:rPr>
              <w:t>01</w:t>
            </w:r>
          </w:p>
        </w:tc>
        <w:tc>
          <w:tcPr>
            <w:tcW w:w="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148AB00">
            <w:pPr>
              <w:jc w:val="center"/>
              <w:rPr>
                <w:sz w:val="24"/>
              </w:rPr>
            </w:pPr>
            <w:r>
              <w:rPr>
                <w:sz w:val="24"/>
              </w:rPr>
              <w:t>03</w:t>
            </w:r>
          </w:p>
        </w:tc>
        <w:tc>
          <w:tcPr>
            <w:tcW w:w="16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AD2BF1D">
            <w:pPr>
              <w:jc w:val="center"/>
              <w:rPr>
                <w:sz w:val="24"/>
              </w:rPr>
            </w:pPr>
            <w:r>
              <w:rPr>
                <w:sz w:val="24"/>
              </w:rPr>
              <w:t>02 1 01 00000</w:t>
            </w:r>
          </w:p>
        </w:tc>
        <w:tc>
          <w:tcPr>
            <w:tcW w:w="6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1187B75">
            <w:pPr>
              <w:jc w:val="center"/>
              <w:rPr>
                <w:sz w:val="24"/>
              </w:rPr>
            </w:pPr>
          </w:p>
        </w:tc>
        <w:tc>
          <w:tcPr>
            <w:tcW w:w="13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3A77E37">
            <w:pPr>
              <w:jc w:val="center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0,528</w:t>
            </w:r>
          </w:p>
        </w:tc>
        <w:tc>
          <w:tcPr>
            <w:tcW w:w="15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1559DED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</w:rPr>
              <w:t>0,528</w:t>
            </w: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2EBD80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</w:rPr>
              <w:t>0,528</w:t>
            </w:r>
          </w:p>
        </w:tc>
      </w:tr>
      <w:tr w14:paraId="7AF809D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5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298D8E9">
            <w:pPr>
              <w:jc w:val="both"/>
              <w:rPr>
                <w:sz w:val="24"/>
              </w:rPr>
            </w:pPr>
            <w:r>
              <w:rPr>
                <w:sz w:val="24"/>
              </w:rPr>
              <w:t>Межбюджетные трансферты, на исполнение части полномочий поселений по решению вопросов местного значения в соответствии с заключенными соглашениями по осуществлению внешнего муниципального финансового контроля</w:t>
            </w:r>
          </w:p>
        </w:tc>
        <w:tc>
          <w:tcPr>
            <w:tcW w:w="6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78A6E3A">
            <w:pPr>
              <w:jc w:val="center"/>
              <w:rPr>
                <w:sz w:val="24"/>
              </w:rPr>
            </w:pPr>
            <w:r>
              <w:rPr>
                <w:sz w:val="24"/>
              </w:rPr>
              <w:t>01</w:t>
            </w:r>
          </w:p>
        </w:tc>
        <w:tc>
          <w:tcPr>
            <w:tcW w:w="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86F4410">
            <w:pPr>
              <w:jc w:val="center"/>
              <w:rPr>
                <w:sz w:val="24"/>
              </w:rPr>
            </w:pPr>
            <w:r>
              <w:rPr>
                <w:sz w:val="24"/>
              </w:rPr>
              <w:t>03</w:t>
            </w:r>
          </w:p>
        </w:tc>
        <w:tc>
          <w:tcPr>
            <w:tcW w:w="16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B474F86">
            <w:pPr>
              <w:jc w:val="center"/>
              <w:rPr>
                <w:sz w:val="24"/>
              </w:rPr>
            </w:pPr>
            <w:r>
              <w:rPr>
                <w:sz w:val="24"/>
              </w:rPr>
              <w:t>02 1 01 80060</w:t>
            </w:r>
          </w:p>
        </w:tc>
        <w:tc>
          <w:tcPr>
            <w:tcW w:w="6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DA26A91">
            <w:pPr>
              <w:jc w:val="center"/>
              <w:rPr>
                <w:sz w:val="24"/>
              </w:rPr>
            </w:pPr>
          </w:p>
        </w:tc>
        <w:tc>
          <w:tcPr>
            <w:tcW w:w="13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EB98122">
            <w:pPr>
              <w:jc w:val="center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0,528</w:t>
            </w:r>
          </w:p>
        </w:tc>
        <w:tc>
          <w:tcPr>
            <w:tcW w:w="15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AD8F95F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</w:rPr>
              <w:t>0,528</w:t>
            </w: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D6BCE66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</w:rPr>
              <w:t>0,528</w:t>
            </w:r>
          </w:p>
        </w:tc>
      </w:tr>
      <w:tr w14:paraId="0DC67CA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5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3856B4E">
            <w:pPr>
              <w:jc w:val="both"/>
              <w:rPr>
                <w:sz w:val="24"/>
              </w:rPr>
            </w:pPr>
            <w:r>
              <w:rPr>
                <w:sz w:val="24"/>
              </w:rPr>
              <w:t>Межбюджетные трансферты</w:t>
            </w:r>
          </w:p>
        </w:tc>
        <w:tc>
          <w:tcPr>
            <w:tcW w:w="6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62E71E4">
            <w:pPr>
              <w:jc w:val="center"/>
              <w:rPr>
                <w:sz w:val="24"/>
              </w:rPr>
            </w:pPr>
            <w:r>
              <w:rPr>
                <w:sz w:val="24"/>
              </w:rPr>
              <w:t>01</w:t>
            </w:r>
          </w:p>
        </w:tc>
        <w:tc>
          <w:tcPr>
            <w:tcW w:w="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9B092E7">
            <w:pPr>
              <w:jc w:val="center"/>
              <w:rPr>
                <w:sz w:val="24"/>
              </w:rPr>
            </w:pPr>
            <w:r>
              <w:rPr>
                <w:sz w:val="24"/>
              </w:rPr>
              <w:t>03</w:t>
            </w:r>
          </w:p>
        </w:tc>
        <w:tc>
          <w:tcPr>
            <w:tcW w:w="16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6AA9CB1">
            <w:pPr>
              <w:jc w:val="center"/>
              <w:rPr>
                <w:sz w:val="24"/>
              </w:rPr>
            </w:pPr>
            <w:r>
              <w:rPr>
                <w:sz w:val="24"/>
              </w:rPr>
              <w:t>02 1 01 80060</w:t>
            </w:r>
          </w:p>
        </w:tc>
        <w:tc>
          <w:tcPr>
            <w:tcW w:w="6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0EA7FB3">
            <w:pPr>
              <w:jc w:val="center"/>
              <w:rPr>
                <w:sz w:val="24"/>
              </w:rPr>
            </w:pPr>
            <w:r>
              <w:rPr>
                <w:sz w:val="24"/>
              </w:rPr>
              <w:t>500</w:t>
            </w:r>
          </w:p>
        </w:tc>
        <w:tc>
          <w:tcPr>
            <w:tcW w:w="13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3EFD8E5">
            <w:pPr>
              <w:jc w:val="center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0,528</w:t>
            </w:r>
          </w:p>
        </w:tc>
        <w:tc>
          <w:tcPr>
            <w:tcW w:w="15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447BB57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</w:rPr>
              <w:t>0,528</w:t>
            </w: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C24E811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</w:rPr>
              <w:t>0,528</w:t>
            </w:r>
          </w:p>
        </w:tc>
      </w:tr>
      <w:tr w14:paraId="74007A3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5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FC8B6EF">
            <w:pPr>
              <w:jc w:val="both"/>
              <w:rPr>
                <w:sz w:val="24"/>
              </w:rPr>
            </w:pPr>
            <w:r>
              <w:rPr>
                <w:sz w:val="24"/>
              </w:rPr>
              <w:t>Иные межбюджетные трансферты</w:t>
            </w:r>
          </w:p>
        </w:tc>
        <w:tc>
          <w:tcPr>
            <w:tcW w:w="6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1A2AD20">
            <w:pPr>
              <w:jc w:val="center"/>
              <w:rPr>
                <w:sz w:val="24"/>
              </w:rPr>
            </w:pPr>
            <w:r>
              <w:rPr>
                <w:sz w:val="24"/>
              </w:rPr>
              <w:t>01</w:t>
            </w:r>
          </w:p>
        </w:tc>
        <w:tc>
          <w:tcPr>
            <w:tcW w:w="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7135C7E">
            <w:pPr>
              <w:jc w:val="center"/>
              <w:rPr>
                <w:sz w:val="24"/>
              </w:rPr>
            </w:pPr>
            <w:r>
              <w:rPr>
                <w:sz w:val="24"/>
              </w:rPr>
              <w:t>03</w:t>
            </w:r>
          </w:p>
        </w:tc>
        <w:tc>
          <w:tcPr>
            <w:tcW w:w="16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4198A52">
            <w:pPr>
              <w:jc w:val="center"/>
              <w:rPr>
                <w:sz w:val="24"/>
              </w:rPr>
            </w:pPr>
            <w:r>
              <w:rPr>
                <w:sz w:val="24"/>
              </w:rPr>
              <w:t>02 1 01 80060</w:t>
            </w:r>
          </w:p>
        </w:tc>
        <w:tc>
          <w:tcPr>
            <w:tcW w:w="6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F46CDB4">
            <w:pPr>
              <w:jc w:val="center"/>
              <w:rPr>
                <w:sz w:val="24"/>
              </w:rPr>
            </w:pPr>
            <w:r>
              <w:rPr>
                <w:sz w:val="24"/>
              </w:rPr>
              <w:t>540</w:t>
            </w:r>
          </w:p>
        </w:tc>
        <w:tc>
          <w:tcPr>
            <w:tcW w:w="13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1BB4803">
            <w:pPr>
              <w:jc w:val="center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0,528</w:t>
            </w:r>
          </w:p>
        </w:tc>
        <w:tc>
          <w:tcPr>
            <w:tcW w:w="15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9DB45A5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</w:rPr>
              <w:t>0,528</w:t>
            </w: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9B8F6EF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</w:rPr>
              <w:t>0,528</w:t>
            </w:r>
          </w:p>
        </w:tc>
      </w:tr>
      <w:tr w14:paraId="10D4172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5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8C0386F">
            <w:pPr>
              <w:spacing w:after="120"/>
              <w:jc w:val="both"/>
              <w:rPr>
                <w:sz w:val="24"/>
              </w:rPr>
            </w:pPr>
            <w:r>
              <w:rPr>
                <w:sz w:val="24"/>
              </w:rPr>
              <w:t>Функционирование Правительства Российской Федерации, высших исполнительных органов субъектов Российской Федерации, местных администраций</w:t>
            </w:r>
          </w:p>
        </w:tc>
        <w:tc>
          <w:tcPr>
            <w:tcW w:w="6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B80DAB8">
            <w:pPr>
              <w:jc w:val="center"/>
              <w:rPr>
                <w:sz w:val="24"/>
              </w:rPr>
            </w:pPr>
            <w:r>
              <w:rPr>
                <w:sz w:val="24"/>
              </w:rPr>
              <w:t>01</w:t>
            </w:r>
          </w:p>
        </w:tc>
        <w:tc>
          <w:tcPr>
            <w:tcW w:w="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460AE2D">
            <w:pPr>
              <w:jc w:val="center"/>
              <w:rPr>
                <w:sz w:val="24"/>
              </w:rPr>
            </w:pPr>
            <w:r>
              <w:rPr>
                <w:sz w:val="24"/>
              </w:rPr>
              <w:t>04</w:t>
            </w:r>
          </w:p>
        </w:tc>
        <w:tc>
          <w:tcPr>
            <w:tcW w:w="16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CF23A78">
            <w:pPr>
              <w:jc w:val="center"/>
              <w:rPr>
                <w:sz w:val="24"/>
              </w:rPr>
            </w:pPr>
          </w:p>
        </w:tc>
        <w:tc>
          <w:tcPr>
            <w:tcW w:w="6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FF81B69">
            <w:pPr>
              <w:jc w:val="center"/>
              <w:rPr>
                <w:sz w:val="24"/>
              </w:rPr>
            </w:pPr>
          </w:p>
        </w:tc>
        <w:tc>
          <w:tcPr>
            <w:tcW w:w="13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874A013">
            <w:pPr>
              <w:jc w:val="center"/>
              <w:rPr>
                <w:rFonts w:hint="default" w:ascii="Times New Roman" w:hAnsi="Times New Roman"/>
                <w:b/>
                <w:color w:val="auto"/>
                <w:sz w:val="24"/>
                <w:lang w:val="ru-RU"/>
              </w:rPr>
            </w:pPr>
            <w:r>
              <w:rPr>
                <w:rFonts w:hint="default"/>
                <w:b/>
                <w:color w:val="auto"/>
                <w:sz w:val="24"/>
                <w:lang w:val="ru-RU"/>
              </w:rPr>
              <w:t>5662,831</w:t>
            </w:r>
          </w:p>
        </w:tc>
        <w:tc>
          <w:tcPr>
            <w:tcW w:w="15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80A399B">
            <w:pPr>
              <w:spacing w:before="0" w:after="0" w:line="240" w:lineRule="auto"/>
              <w:ind w:left="0" w:right="0" w:firstLine="0"/>
              <w:jc w:val="center"/>
              <w:rPr>
                <w:rFonts w:ascii="Times New Roman" w:hAnsi="Times New Roman"/>
                <w:b/>
                <w:color w:val="000000"/>
                <w:spacing w:val="0"/>
                <w:sz w:val="24"/>
              </w:rPr>
            </w:pPr>
            <w:r>
              <w:rPr>
                <w:b/>
                <w:color w:val="000000"/>
                <w:spacing w:val="0"/>
                <w:sz w:val="24"/>
              </w:rPr>
              <w:t>3402,278</w:t>
            </w: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B9D77CD">
            <w:pPr>
              <w:spacing w:before="0" w:after="0" w:line="240" w:lineRule="auto"/>
              <w:ind w:left="0" w:right="0" w:firstLine="0"/>
              <w:jc w:val="center"/>
              <w:rPr>
                <w:rFonts w:ascii="Times New Roman" w:hAnsi="Times New Roman"/>
                <w:b/>
                <w:color w:val="000000"/>
                <w:spacing w:val="0"/>
                <w:sz w:val="24"/>
              </w:rPr>
            </w:pPr>
            <w:r>
              <w:rPr>
                <w:b/>
                <w:color w:val="000000"/>
                <w:spacing w:val="0"/>
                <w:sz w:val="24"/>
              </w:rPr>
              <w:t>3284,778</w:t>
            </w:r>
          </w:p>
        </w:tc>
      </w:tr>
      <w:tr w14:paraId="01B3A4B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5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F7E0A5E">
            <w:pPr>
              <w:jc w:val="both"/>
              <w:rPr>
                <w:sz w:val="24"/>
              </w:rPr>
            </w:pPr>
            <w:r>
              <w:rPr>
                <w:sz w:val="24"/>
              </w:rPr>
              <w:t>Муниципальная программа Полеологовского сельсовета Бессоновского района Пензенской области «Развитие муниципальной службы Полеологовского сельсовета Бессоновского района Пензенской области на 2021-2024 годы»</w:t>
            </w:r>
          </w:p>
        </w:tc>
        <w:tc>
          <w:tcPr>
            <w:tcW w:w="6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FA5BAFF">
            <w:pPr>
              <w:jc w:val="center"/>
              <w:rPr>
                <w:sz w:val="24"/>
              </w:rPr>
            </w:pPr>
            <w:r>
              <w:rPr>
                <w:sz w:val="24"/>
              </w:rPr>
              <w:t>01</w:t>
            </w:r>
          </w:p>
        </w:tc>
        <w:tc>
          <w:tcPr>
            <w:tcW w:w="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B1A79C1">
            <w:pPr>
              <w:jc w:val="center"/>
              <w:rPr>
                <w:sz w:val="24"/>
              </w:rPr>
            </w:pPr>
            <w:r>
              <w:rPr>
                <w:sz w:val="24"/>
              </w:rPr>
              <w:t>04</w:t>
            </w:r>
          </w:p>
        </w:tc>
        <w:tc>
          <w:tcPr>
            <w:tcW w:w="16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C577FF2">
            <w:pPr>
              <w:jc w:val="center"/>
              <w:rPr>
                <w:sz w:val="24"/>
              </w:rPr>
            </w:pPr>
            <w:r>
              <w:rPr>
                <w:sz w:val="24"/>
              </w:rPr>
              <w:t>01 0 00 00000</w:t>
            </w:r>
          </w:p>
        </w:tc>
        <w:tc>
          <w:tcPr>
            <w:tcW w:w="6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D998218">
            <w:pPr>
              <w:jc w:val="center"/>
              <w:rPr>
                <w:sz w:val="24"/>
              </w:rPr>
            </w:pPr>
          </w:p>
        </w:tc>
        <w:tc>
          <w:tcPr>
            <w:tcW w:w="13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7C083F4">
            <w:pPr>
              <w:jc w:val="center"/>
              <w:rPr>
                <w:rFonts w:hint="default" w:ascii="Times New Roman" w:hAnsi="Times New Roman"/>
                <w:color w:val="auto"/>
                <w:sz w:val="24"/>
                <w:lang w:val="ru-RU"/>
              </w:rPr>
            </w:pPr>
            <w:r>
              <w:rPr>
                <w:rFonts w:hint="default"/>
                <w:color w:val="auto"/>
                <w:sz w:val="24"/>
                <w:lang w:val="ru-RU"/>
              </w:rPr>
              <w:t>5662,831</w:t>
            </w:r>
          </w:p>
        </w:tc>
        <w:tc>
          <w:tcPr>
            <w:tcW w:w="15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CB2211A">
            <w:pPr>
              <w:spacing w:before="0" w:after="0" w:line="240" w:lineRule="auto"/>
              <w:ind w:left="0" w:right="0" w:firstLine="0"/>
              <w:jc w:val="center"/>
              <w:rPr>
                <w:rFonts w:ascii="Times New Roman" w:hAnsi="Times New Roman"/>
                <w:color w:val="000000"/>
                <w:spacing w:val="0"/>
                <w:sz w:val="24"/>
              </w:rPr>
            </w:pPr>
            <w:r>
              <w:rPr>
                <w:color w:val="000000"/>
                <w:spacing w:val="0"/>
                <w:sz w:val="24"/>
              </w:rPr>
              <w:t>3402,278</w:t>
            </w: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909B722">
            <w:pPr>
              <w:spacing w:before="0" w:after="0" w:line="240" w:lineRule="auto"/>
              <w:ind w:left="0" w:right="0" w:firstLine="0"/>
              <w:jc w:val="center"/>
              <w:rPr>
                <w:rFonts w:ascii="Times New Roman" w:hAnsi="Times New Roman"/>
                <w:color w:val="000000"/>
                <w:spacing w:val="0"/>
                <w:sz w:val="24"/>
              </w:rPr>
            </w:pPr>
            <w:r>
              <w:rPr>
                <w:color w:val="000000"/>
                <w:spacing w:val="0"/>
                <w:sz w:val="24"/>
              </w:rPr>
              <w:t>3284,778</w:t>
            </w:r>
          </w:p>
        </w:tc>
      </w:tr>
      <w:tr w14:paraId="200028B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5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385B2AD">
            <w:pPr>
              <w:jc w:val="both"/>
              <w:rPr>
                <w:sz w:val="24"/>
              </w:rPr>
            </w:pPr>
            <w:r>
              <w:rPr>
                <w:sz w:val="24"/>
              </w:rPr>
              <w:t>Подпрограмма «Обеспечение функционирования аппарата администрации Полеологовского сельсовета Бессоновского района Пензенской области»</w:t>
            </w:r>
          </w:p>
        </w:tc>
        <w:tc>
          <w:tcPr>
            <w:tcW w:w="6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56CE5F8">
            <w:pPr>
              <w:jc w:val="center"/>
              <w:rPr>
                <w:sz w:val="24"/>
              </w:rPr>
            </w:pPr>
            <w:r>
              <w:rPr>
                <w:sz w:val="24"/>
              </w:rPr>
              <w:t>01</w:t>
            </w:r>
          </w:p>
        </w:tc>
        <w:tc>
          <w:tcPr>
            <w:tcW w:w="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31BD6C3">
            <w:pPr>
              <w:jc w:val="center"/>
              <w:rPr>
                <w:sz w:val="24"/>
              </w:rPr>
            </w:pPr>
            <w:r>
              <w:rPr>
                <w:sz w:val="24"/>
              </w:rPr>
              <w:t>04</w:t>
            </w:r>
          </w:p>
        </w:tc>
        <w:tc>
          <w:tcPr>
            <w:tcW w:w="16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1A67DFE">
            <w:pPr>
              <w:jc w:val="center"/>
              <w:rPr>
                <w:sz w:val="24"/>
              </w:rPr>
            </w:pPr>
            <w:r>
              <w:rPr>
                <w:sz w:val="24"/>
              </w:rPr>
              <w:t>01 1 00 00000</w:t>
            </w:r>
          </w:p>
        </w:tc>
        <w:tc>
          <w:tcPr>
            <w:tcW w:w="6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38AD455">
            <w:pPr>
              <w:jc w:val="center"/>
              <w:rPr>
                <w:sz w:val="24"/>
              </w:rPr>
            </w:pPr>
          </w:p>
        </w:tc>
        <w:tc>
          <w:tcPr>
            <w:tcW w:w="13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4DC28AA">
            <w:pPr>
              <w:jc w:val="center"/>
              <w:rPr>
                <w:rFonts w:hint="default" w:ascii="Times New Roman" w:hAnsi="Times New Roman"/>
                <w:b/>
                <w:i/>
                <w:color w:val="auto"/>
                <w:sz w:val="24"/>
                <w:lang w:val="ru-RU"/>
              </w:rPr>
            </w:pPr>
            <w:r>
              <w:rPr>
                <w:rFonts w:hint="default"/>
                <w:b/>
                <w:i/>
                <w:color w:val="auto"/>
                <w:sz w:val="24"/>
                <w:lang w:val="ru-RU"/>
              </w:rPr>
              <w:t>4524,166</w:t>
            </w:r>
          </w:p>
        </w:tc>
        <w:tc>
          <w:tcPr>
            <w:tcW w:w="15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86AFD60">
            <w:pPr>
              <w:spacing w:before="0" w:after="0" w:line="240" w:lineRule="auto"/>
              <w:ind w:left="0" w:right="0" w:firstLine="0"/>
              <w:jc w:val="center"/>
              <w:rPr>
                <w:rFonts w:ascii="Times New Roman" w:hAnsi="Times New Roman"/>
                <w:b/>
                <w:i/>
                <w:color w:val="000000"/>
                <w:spacing w:val="0"/>
                <w:sz w:val="24"/>
              </w:rPr>
            </w:pPr>
            <w:r>
              <w:rPr>
                <w:rFonts w:ascii="Times New Roman" w:hAnsi="Times New Roman"/>
                <w:b/>
                <w:i/>
                <w:color w:val="000000"/>
                <w:spacing w:val="0"/>
                <w:sz w:val="24"/>
              </w:rPr>
              <w:t>2484,527</w:t>
            </w: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BD408A4">
            <w:pPr>
              <w:spacing w:before="0" w:after="0" w:line="240" w:lineRule="auto"/>
              <w:ind w:left="0" w:right="0" w:firstLine="0"/>
              <w:jc w:val="center"/>
              <w:rPr>
                <w:rFonts w:ascii="Times New Roman" w:hAnsi="Times New Roman"/>
                <w:b/>
                <w:i/>
                <w:color w:val="000000"/>
                <w:spacing w:val="0"/>
                <w:sz w:val="24"/>
              </w:rPr>
            </w:pPr>
            <w:r>
              <w:rPr>
                <w:rFonts w:ascii="Times New Roman" w:hAnsi="Times New Roman"/>
                <w:b/>
                <w:i/>
                <w:color w:val="000000"/>
                <w:spacing w:val="0"/>
                <w:sz w:val="24"/>
              </w:rPr>
              <w:t>2484,527</w:t>
            </w:r>
          </w:p>
        </w:tc>
      </w:tr>
      <w:tr w14:paraId="49464F8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5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35B2C1A">
            <w:pPr>
              <w:jc w:val="both"/>
              <w:rPr>
                <w:sz w:val="24"/>
              </w:rPr>
            </w:pPr>
            <w:r>
              <w:rPr>
                <w:sz w:val="24"/>
              </w:rPr>
              <w:t>Основное мероприятие «Обеспечение деятельности администрации Полеологовского сельсовета Бессоновского района Пензенской области»</w:t>
            </w:r>
          </w:p>
        </w:tc>
        <w:tc>
          <w:tcPr>
            <w:tcW w:w="6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0F5645C">
            <w:pPr>
              <w:jc w:val="center"/>
              <w:rPr>
                <w:sz w:val="24"/>
              </w:rPr>
            </w:pPr>
            <w:r>
              <w:rPr>
                <w:sz w:val="24"/>
              </w:rPr>
              <w:t>01</w:t>
            </w:r>
          </w:p>
        </w:tc>
        <w:tc>
          <w:tcPr>
            <w:tcW w:w="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7E8A0F6">
            <w:pPr>
              <w:jc w:val="center"/>
              <w:rPr>
                <w:sz w:val="24"/>
              </w:rPr>
            </w:pPr>
            <w:r>
              <w:rPr>
                <w:sz w:val="24"/>
              </w:rPr>
              <w:t>04</w:t>
            </w:r>
          </w:p>
        </w:tc>
        <w:tc>
          <w:tcPr>
            <w:tcW w:w="16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73A5E01">
            <w:pPr>
              <w:jc w:val="center"/>
              <w:rPr>
                <w:sz w:val="24"/>
              </w:rPr>
            </w:pPr>
            <w:r>
              <w:rPr>
                <w:sz w:val="24"/>
              </w:rPr>
              <w:t>01 1 01 00000</w:t>
            </w:r>
          </w:p>
        </w:tc>
        <w:tc>
          <w:tcPr>
            <w:tcW w:w="6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DD3C0E2">
            <w:pPr>
              <w:jc w:val="center"/>
              <w:rPr>
                <w:sz w:val="24"/>
              </w:rPr>
            </w:pPr>
          </w:p>
        </w:tc>
        <w:tc>
          <w:tcPr>
            <w:tcW w:w="13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7D35D22">
            <w:pPr>
              <w:jc w:val="center"/>
              <w:rPr>
                <w:rFonts w:hint="default" w:ascii="Times New Roman" w:hAnsi="Times New Roman"/>
                <w:color w:val="auto"/>
                <w:sz w:val="24"/>
                <w:lang w:val="ru-RU"/>
              </w:rPr>
            </w:pPr>
            <w:r>
              <w:rPr>
                <w:rFonts w:hint="default"/>
                <w:color w:val="auto"/>
                <w:sz w:val="24"/>
                <w:lang w:val="ru-RU"/>
              </w:rPr>
              <w:t>4524,166</w:t>
            </w:r>
          </w:p>
        </w:tc>
        <w:tc>
          <w:tcPr>
            <w:tcW w:w="15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8F977D0">
            <w:pPr>
              <w:spacing w:before="0" w:after="0" w:line="240" w:lineRule="auto"/>
              <w:ind w:left="0" w:right="0" w:firstLine="0"/>
              <w:jc w:val="center"/>
              <w:rPr>
                <w:rFonts w:ascii="Times New Roman" w:hAnsi="Times New Roman"/>
                <w:color w:val="000000"/>
                <w:spacing w:val="0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>2484,527</w:t>
            </w: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135DB5C">
            <w:pPr>
              <w:spacing w:before="0" w:after="0" w:line="240" w:lineRule="auto"/>
              <w:ind w:left="0" w:right="0" w:firstLine="0"/>
              <w:jc w:val="center"/>
              <w:rPr>
                <w:rFonts w:ascii="Times New Roman" w:hAnsi="Times New Roman"/>
                <w:color w:val="000000"/>
                <w:spacing w:val="0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>2484,527</w:t>
            </w:r>
          </w:p>
        </w:tc>
      </w:tr>
      <w:tr w14:paraId="5459416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5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0D333A8">
            <w:pPr>
              <w:jc w:val="both"/>
              <w:rPr>
                <w:sz w:val="24"/>
              </w:rPr>
            </w:pPr>
            <w:r>
              <w:rPr>
                <w:sz w:val="24"/>
              </w:rPr>
              <w:t>Расходы на выплаты по оплате труда работников органов муниципальной власти</w:t>
            </w:r>
          </w:p>
        </w:tc>
        <w:tc>
          <w:tcPr>
            <w:tcW w:w="6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D690D9C">
            <w:pPr>
              <w:jc w:val="center"/>
              <w:rPr>
                <w:sz w:val="24"/>
              </w:rPr>
            </w:pPr>
            <w:r>
              <w:rPr>
                <w:sz w:val="24"/>
              </w:rPr>
              <w:t>01</w:t>
            </w:r>
          </w:p>
        </w:tc>
        <w:tc>
          <w:tcPr>
            <w:tcW w:w="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4CC2164">
            <w:pPr>
              <w:jc w:val="center"/>
              <w:rPr>
                <w:sz w:val="24"/>
              </w:rPr>
            </w:pPr>
            <w:r>
              <w:rPr>
                <w:sz w:val="24"/>
              </w:rPr>
              <w:t>04</w:t>
            </w:r>
          </w:p>
        </w:tc>
        <w:tc>
          <w:tcPr>
            <w:tcW w:w="16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A44AB6D">
            <w:pPr>
              <w:jc w:val="center"/>
              <w:rPr>
                <w:sz w:val="24"/>
              </w:rPr>
            </w:pPr>
            <w:r>
              <w:rPr>
                <w:sz w:val="24"/>
              </w:rPr>
              <w:t>01 1 01 02100</w:t>
            </w:r>
          </w:p>
        </w:tc>
        <w:tc>
          <w:tcPr>
            <w:tcW w:w="6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CD0FBCB">
            <w:pPr>
              <w:jc w:val="center"/>
              <w:rPr>
                <w:sz w:val="24"/>
              </w:rPr>
            </w:pPr>
          </w:p>
        </w:tc>
        <w:tc>
          <w:tcPr>
            <w:tcW w:w="13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8A7427A">
            <w:pPr>
              <w:jc w:val="center"/>
              <w:rPr>
                <w:rFonts w:hint="default" w:ascii="Times New Roman" w:hAnsi="Times New Roman"/>
                <w:color w:val="auto"/>
                <w:sz w:val="24"/>
                <w:lang w:val="ru-RU"/>
              </w:rPr>
            </w:pPr>
            <w:r>
              <w:rPr>
                <w:rFonts w:hint="default"/>
                <w:color w:val="auto"/>
                <w:sz w:val="24"/>
                <w:lang w:val="ru-RU"/>
              </w:rPr>
              <w:t>2694,803</w:t>
            </w:r>
          </w:p>
        </w:tc>
        <w:tc>
          <w:tcPr>
            <w:tcW w:w="15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7F26EB1">
            <w:pPr>
              <w:spacing w:before="0" w:after="0" w:line="240" w:lineRule="auto"/>
              <w:ind w:left="0" w:right="0" w:firstLine="0"/>
              <w:jc w:val="center"/>
              <w:rPr>
                <w:rFonts w:ascii="Times New Roman" w:hAnsi="Times New Roman"/>
                <w:color w:val="000000"/>
                <w:spacing w:val="0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>2481,527</w:t>
            </w: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155EBF3">
            <w:pPr>
              <w:spacing w:before="0" w:after="0" w:line="240" w:lineRule="auto"/>
              <w:ind w:left="0" w:right="0" w:firstLine="0"/>
              <w:jc w:val="center"/>
              <w:rPr>
                <w:rFonts w:ascii="Times New Roman" w:hAnsi="Times New Roman"/>
                <w:color w:val="000000"/>
                <w:spacing w:val="0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>2481,527</w:t>
            </w:r>
          </w:p>
        </w:tc>
      </w:tr>
      <w:tr w14:paraId="6071D97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5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CF8CF30">
            <w:pPr>
              <w:jc w:val="both"/>
              <w:rPr>
                <w:sz w:val="24"/>
              </w:rPr>
            </w:pPr>
            <w:r>
              <w:rPr>
                <w:sz w:val="24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7E5D6D2">
            <w:pPr>
              <w:jc w:val="center"/>
              <w:rPr>
                <w:sz w:val="24"/>
              </w:rPr>
            </w:pPr>
            <w:r>
              <w:rPr>
                <w:sz w:val="24"/>
              </w:rPr>
              <w:t>01</w:t>
            </w:r>
          </w:p>
        </w:tc>
        <w:tc>
          <w:tcPr>
            <w:tcW w:w="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189FD18">
            <w:pPr>
              <w:jc w:val="center"/>
              <w:rPr>
                <w:sz w:val="24"/>
              </w:rPr>
            </w:pPr>
            <w:r>
              <w:rPr>
                <w:sz w:val="24"/>
              </w:rPr>
              <w:t>04</w:t>
            </w:r>
          </w:p>
        </w:tc>
        <w:tc>
          <w:tcPr>
            <w:tcW w:w="16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9F82E4E">
            <w:pPr>
              <w:jc w:val="center"/>
              <w:rPr>
                <w:sz w:val="24"/>
              </w:rPr>
            </w:pPr>
            <w:r>
              <w:rPr>
                <w:sz w:val="24"/>
              </w:rPr>
              <w:t>01 1 01 02100</w:t>
            </w:r>
          </w:p>
        </w:tc>
        <w:tc>
          <w:tcPr>
            <w:tcW w:w="6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1FF129E">
            <w:pPr>
              <w:jc w:val="center"/>
              <w:rPr>
                <w:sz w:val="24"/>
              </w:rPr>
            </w:pPr>
            <w:r>
              <w:rPr>
                <w:sz w:val="24"/>
              </w:rPr>
              <w:t>100</w:t>
            </w:r>
          </w:p>
        </w:tc>
        <w:tc>
          <w:tcPr>
            <w:tcW w:w="13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8AEE0A9">
            <w:pPr>
              <w:jc w:val="center"/>
              <w:rPr>
                <w:rFonts w:hint="default" w:ascii="Times New Roman" w:hAnsi="Times New Roman"/>
                <w:color w:val="auto"/>
                <w:sz w:val="24"/>
                <w:lang w:val="ru-RU"/>
              </w:rPr>
            </w:pPr>
            <w:r>
              <w:rPr>
                <w:rFonts w:hint="default"/>
                <w:color w:val="auto"/>
                <w:sz w:val="24"/>
                <w:lang w:val="ru-RU"/>
              </w:rPr>
              <w:t>2694,803</w:t>
            </w:r>
          </w:p>
        </w:tc>
        <w:tc>
          <w:tcPr>
            <w:tcW w:w="15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DE829E4">
            <w:pPr>
              <w:spacing w:before="0" w:after="0" w:line="240" w:lineRule="auto"/>
              <w:ind w:left="0" w:right="0" w:firstLine="0"/>
              <w:jc w:val="center"/>
              <w:rPr>
                <w:rFonts w:ascii="Times New Roman" w:hAnsi="Times New Roman"/>
                <w:color w:val="000000"/>
                <w:spacing w:val="0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>2481,527</w:t>
            </w: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EF31164">
            <w:pPr>
              <w:spacing w:before="0" w:after="0" w:line="240" w:lineRule="auto"/>
              <w:ind w:left="0" w:right="0" w:firstLine="0"/>
              <w:jc w:val="center"/>
              <w:rPr>
                <w:rFonts w:ascii="Times New Roman" w:hAnsi="Times New Roman"/>
                <w:color w:val="000000"/>
                <w:spacing w:val="0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>2481,527</w:t>
            </w:r>
          </w:p>
        </w:tc>
      </w:tr>
      <w:tr w14:paraId="0127A24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5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4EA0441">
            <w:pPr>
              <w:jc w:val="both"/>
              <w:rPr>
                <w:sz w:val="24"/>
              </w:rPr>
            </w:pPr>
            <w:r>
              <w:rPr>
                <w:sz w:val="24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6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B8C2DC0">
            <w:pPr>
              <w:jc w:val="center"/>
              <w:rPr>
                <w:sz w:val="24"/>
              </w:rPr>
            </w:pPr>
            <w:r>
              <w:rPr>
                <w:sz w:val="24"/>
              </w:rPr>
              <w:t>01</w:t>
            </w:r>
          </w:p>
        </w:tc>
        <w:tc>
          <w:tcPr>
            <w:tcW w:w="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B6E35E0">
            <w:pPr>
              <w:jc w:val="center"/>
              <w:rPr>
                <w:sz w:val="24"/>
              </w:rPr>
            </w:pPr>
            <w:r>
              <w:rPr>
                <w:sz w:val="24"/>
              </w:rPr>
              <w:t>04</w:t>
            </w:r>
          </w:p>
        </w:tc>
        <w:tc>
          <w:tcPr>
            <w:tcW w:w="16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ACD7765">
            <w:pPr>
              <w:jc w:val="center"/>
              <w:rPr>
                <w:sz w:val="24"/>
              </w:rPr>
            </w:pPr>
            <w:r>
              <w:rPr>
                <w:sz w:val="24"/>
              </w:rPr>
              <w:t>01 1 01 02100</w:t>
            </w:r>
          </w:p>
        </w:tc>
        <w:tc>
          <w:tcPr>
            <w:tcW w:w="6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8E1A639">
            <w:pPr>
              <w:jc w:val="center"/>
              <w:rPr>
                <w:sz w:val="24"/>
              </w:rPr>
            </w:pPr>
            <w:r>
              <w:rPr>
                <w:sz w:val="24"/>
              </w:rPr>
              <w:t>120</w:t>
            </w:r>
          </w:p>
        </w:tc>
        <w:tc>
          <w:tcPr>
            <w:tcW w:w="13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62A7EDC">
            <w:pPr>
              <w:jc w:val="center"/>
              <w:rPr>
                <w:rFonts w:hint="default" w:ascii="Times New Roman" w:hAnsi="Times New Roman"/>
                <w:color w:val="auto"/>
                <w:sz w:val="24"/>
                <w:lang w:val="ru-RU"/>
              </w:rPr>
            </w:pPr>
            <w:r>
              <w:rPr>
                <w:rFonts w:hint="default"/>
                <w:color w:val="auto"/>
                <w:sz w:val="24"/>
                <w:lang w:val="ru-RU"/>
              </w:rPr>
              <w:t>2694,803</w:t>
            </w:r>
          </w:p>
        </w:tc>
        <w:tc>
          <w:tcPr>
            <w:tcW w:w="15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1A2A0BE">
            <w:pPr>
              <w:spacing w:before="0" w:after="0" w:line="240" w:lineRule="auto"/>
              <w:ind w:left="0" w:right="0" w:firstLine="0"/>
              <w:jc w:val="center"/>
              <w:rPr>
                <w:rFonts w:ascii="Times New Roman" w:hAnsi="Times New Roman"/>
                <w:color w:val="000000"/>
                <w:spacing w:val="0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>2481,527</w:t>
            </w: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A3FC815">
            <w:pPr>
              <w:spacing w:before="0" w:after="0" w:line="240" w:lineRule="auto"/>
              <w:ind w:left="0" w:right="0" w:firstLine="0"/>
              <w:jc w:val="center"/>
              <w:rPr>
                <w:rFonts w:ascii="Times New Roman" w:hAnsi="Times New Roman"/>
                <w:color w:val="000000"/>
                <w:spacing w:val="0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>2481,527</w:t>
            </w:r>
          </w:p>
        </w:tc>
      </w:tr>
      <w:tr w14:paraId="021B306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5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ACFF385">
            <w:pPr>
              <w:jc w:val="both"/>
              <w:rPr>
                <w:sz w:val="24"/>
              </w:rPr>
            </w:pPr>
            <w:r>
              <w:rPr>
                <w:sz w:val="24"/>
              </w:rPr>
              <w:t>Расходы на обеспечение функций органов муниципальной власти</w:t>
            </w:r>
          </w:p>
        </w:tc>
        <w:tc>
          <w:tcPr>
            <w:tcW w:w="6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835BE55">
            <w:pPr>
              <w:jc w:val="center"/>
              <w:rPr>
                <w:sz w:val="24"/>
              </w:rPr>
            </w:pPr>
            <w:r>
              <w:rPr>
                <w:sz w:val="24"/>
              </w:rPr>
              <w:t>01</w:t>
            </w:r>
          </w:p>
        </w:tc>
        <w:tc>
          <w:tcPr>
            <w:tcW w:w="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891284A">
            <w:pPr>
              <w:jc w:val="center"/>
              <w:rPr>
                <w:sz w:val="24"/>
              </w:rPr>
            </w:pPr>
            <w:r>
              <w:rPr>
                <w:sz w:val="24"/>
              </w:rPr>
              <w:t>04</w:t>
            </w:r>
          </w:p>
        </w:tc>
        <w:tc>
          <w:tcPr>
            <w:tcW w:w="16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8384751">
            <w:pPr>
              <w:jc w:val="center"/>
              <w:rPr>
                <w:sz w:val="24"/>
              </w:rPr>
            </w:pPr>
            <w:r>
              <w:rPr>
                <w:sz w:val="24"/>
              </w:rPr>
              <w:t>01 1 01 02200</w:t>
            </w:r>
          </w:p>
        </w:tc>
        <w:tc>
          <w:tcPr>
            <w:tcW w:w="6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B9D1790">
            <w:pPr>
              <w:jc w:val="center"/>
              <w:rPr>
                <w:sz w:val="24"/>
              </w:rPr>
            </w:pPr>
          </w:p>
        </w:tc>
        <w:tc>
          <w:tcPr>
            <w:tcW w:w="13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071179C">
            <w:pPr>
              <w:jc w:val="center"/>
              <w:rPr>
                <w:rFonts w:hint="default" w:ascii="Times New Roman" w:hAnsi="Times New Roman"/>
                <w:color w:val="auto"/>
                <w:sz w:val="24"/>
                <w:lang w:val="ru-RU"/>
              </w:rPr>
            </w:pPr>
            <w:r>
              <w:rPr>
                <w:rFonts w:hint="default"/>
                <w:color w:val="auto"/>
                <w:sz w:val="24"/>
                <w:lang w:val="ru-RU"/>
              </w:rPr>
              <w:t>1829,363</w:t>
            </w:r>
          </w:p>
        </w:tc>
        <w:tc>
          <w:tcPr>
            <w:tcW w:w="15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1A5424B">
            <w:pPr>
              <w:spacing w:before="0" w:after="0" w:line="240" w:lineRule="auto"/>
              <w:ind w:left="0" w:right="0" w:firstLine="0"/>
              <w:jc w:val="center"/>
              <w:rPr>
                <w:rFonts w:ascii="Times New Roman" w:hAnsi="Times New Roman"/>
                <w:color w:val="000000"/>
                <w:spacing w:val="0"/>
                <w:sz w:val="24"/>
              </w:rPr>
            </w:pPr>
            <w:r>
              <w:rPr>
                <w:color w:val="000000"/>
                <w:spacing w:val="0"/>
                <w:sz w:val="24"/>
              </w:rPr>
              <w:t>2</w: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>,500</w:t>
            </w: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FBED993">
            <w:pPr>
              <w:spacing w:before="0" w:after="0" w:line="240" w:lineRule="auto"/>
              <w:ind w:left="0" w:right="0" w:firstLine="0"/>
              <w:jc w:val="center"/>
              <w:rPr>
                <w:rFonts w:ascii="Times New Roman" w:hAnsi="Times New Roman"/>
                <w:color w:val="000000"/>
                <w:spacing w:val="0"/>
                <w:sz w:val="24"/>
              </w:rPr>
            </w:pPr>
            <w:r>
              <w:rPr>
                <w:color w:val="000000"/>
                <w:spacing w:val="0"/>
                <w:sz w:val="24"/>
              </w:rPr>
              <w:t>3,000</w:t>
            </w:r>
          </w:p>
        </w:tc>
      </w:tr>
      <w:tr w14:paraId="633585C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5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E797AA7">
            <w:pPr>
              <w:jc w:val="both"/>
              <w:rPr>
                <w:sz w:val="24"/>
              </w:rPr>
            </w:pPr>
            <w:r>
              <w:rPr>
                <w:sz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C8D58AC">
            <w:pPr>
              <w:jc w:val="center"/>
              <w:rPr>
                <w:sz w:val="24"/>
              </w:rPr>
            </w:pPr>
            <w:r>
              <w:rPr>
                <w:sz w:val="24"/>
              </w:rPr>
              <w:t>01</w:t>
            </w:r>
          </w:p>
        </w:tc>
        <w:tc>
          <w:tcPr>
            <w:tcW w:w="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8EA17CE">
            <w:pPr>
              <w:jc w:val="center"/>
              <w:rPr>
                <w:sz w:val="24"/>
              </w:rPr>
            </w:pPr>
            <w:r>
              <w:rPr>
                <w:sz w:val="24"/>
              </w:rPr>
              <w:t>04</w:t>
            </w:r>
          </w:p>
        </w:tc>
        <w:tc>
          <w:tcPr>
            <w:tcW w:w="16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1F83D25">
            <w:pPr>
              <w:jc w:val="center"/>
              <w:rPr>
                <w:sz w:val="24"/>
              </w:rPr>
            </w:pPr>
            <w:r>
              <w:rPr>
                <w:sz w:val="24"/>
              </w:rPr>
              <w:t>01 1 01 02200</w:t>
            </w:r>
          </w:p>
        </w:tc>
        <w:tc>
          <w:tcPr>
            <w:tcW w:w="6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E85EC4F">
            <w:pPr>
              <w:jc w:val="center"/>
              <w:rPr>
                <w:sz w:val="24"/>
              </w:rPr>
            </w:pPr>
            <w:r>
              <w:rPr>
                <w:sz w:val="24"/>
              </w:rPr>
              <w:t>200</w:t>
            </w:r>
          </w:p>
        </w:tc>
        <w:tc>
          <w:tcPr>
            <w:tcW w:w="13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BA3B32F">
            <w:pPr>
              <w:jc w:val="center"/>
              <w:rPr>
                <w:rFonts w:hint="default" w:ascii="Times New Roman" w:hAnsi="Times New Roman"/>
                <w:color w:val="auto"/>
                <w:sz w:val="24"/>
                <w:lang w:val="ru-RU"/>
              </w:rPr>
            </w:pPr>
            <w:r>
              <w:rPr>
                <w:rFonts w:hint="default"/>
                <w:color w:val="auto"/>
                <w:sz w:val="24"/>
                <w:lang w:val="ru-RU"/>
              </w:rPr>
              <w:t>1786,942</w:t>
            </w:r>
          </w:p>
        </w:tc>
        <w:tc>
          <w:tcPr>
            <w:tcW w:w="15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7510F10">
            <w:pPr>
              <w:spacing w:before="0" w:after="0" w:line="240" w:lineRule="auto"/>
              <w:ind w:left="0" w:right="0" w:firstLine="0"/>
              <w:jc w:val="center"/>
              <w:rPr>
                <w:rFonts w:ascii="Times New Roman" w:hAnsi="Times New Roman"/>
                <w:color w:val="000000"/>
                <w:spacing w:val="0"/>
                <w:sz w:val="24"/>
              </w:rPr>
            </w:pPr>
            <w:r>
              <w:rPr>
                <w:color w:val="000000"/>
                <w:spacing w:val="0"/>
                <w:sz w:val="24"/>
              </w:rPr>
              <w:t>2</w: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>,000</w:t>
            </w: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754CA75">
            <w:pPr>
              <w:spacing w:before="0" w:after="0" w:line="240" w:lineRule="auto"/>
              <w:ind w:left="0" w:right="0" w:firstLine="0"/>
              <w:jc w:val="center"/>
              <w:rPr>
                <w:rFonts w:ascii="Times New Roman" w:hAnsi="Times New Roman"/>
                <w:color w:val="000000"/>
                <w:spacing w:val="0"/>
                <w:sz w:val="24"/>
              </w:rPr>
            </w:pPr>
            <w:r>
              <w:rPr>
                <w:color w:val="000000"/>
                <w:spacing w:val="0"/>
                <w:sz w:val="24"/>
              </w:rPr>
              <w:t>2,500</w:t>
            </w:r>
          </w:p>
        </w:tc>
      </w:tr>
      <w:tr w14:paraId="0EF6C28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5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6876D5B">
            <w:pPr>
              <w:rPr>
                <w:sz w:val="24"/>
              </w:rPr>
            </w:pPr>
            <w:r>
              <w:rPr>
                <w:sz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8A3B7DC">
            <w:pPr>
              <w:jc w:val="center"/>
              <w:rPr>
                <w:sz w:val="24"/>
              </w:rPr>
            </w:pPr>
            <w:r>
              <w:rPr>
                <w:sz w:val="24"/>
              </w:rPr>
              <w:t>01</w:t>
            </w:r>
          </w:p>
        </w:tc>
        <w:tc>
          <w:tcPr>
            <w:tcW w:w="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E310F1D">
            <w:pPr>
              <w:jc w:val="center"/>
              <w:rPr>
                <w:sz w:val="24"/>
              </w:rPr>
            </w:pPr>
            <w:r>
              <w:rPr>
                <w:sz w:val="24"/>
              </w:rPr>
              <w:t>04</w:t>
            </w:r>
          </w:p>
        </w:tc>
        <w:tc>
          <w:tcPr>
            <w:tcW w:w="16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0F309A8">
            <w:pPr>
              <w:jc w:val="center"/>
              <w:rPr>
                <w:sz w:val="24"/>
              </w:rPr>
            </w:pPr>
            <w:r>
              <w:rPr>
                <w:sz w:val="24"/>
              </w:rPr>
              <w:t>01 1 01 02200</w:t>
            </w:r>
          </w:p>
        </w:tc>
        <w:tc>
          <w:tcPr>
            <w:tcW w:w="6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702EB62">
            <w:pPr>
              <w:jc w:val="center"/>
              <w:rPr>
                <w:sz w:val="24"/>
              </w:rPr>
            </w:pPr>
            <w:r>
              <w:rPr>
                <w:sz w:val="24"/>
              </w:rPr>
              <w:t>240</w:t>
            </w:r>
          </w:p>
        </w:tc>
        <w:tc>
          <w:tcPr>
            <w:tcW w:w="13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86F7B04">
            <w:pPr>
              <w:jc w:val="center"/>
              <w:rPr>
                <w:rFonts w:hint="default" w:ascii="Times New Roman" w:hAnsi="Times New Roman"/>
                <w:color w:val="auto"/>
                <w:sz w:val="24"/>
                <w:lang w:val="ru-RU"/>
              </w:rPr>
            </w:pPr>
            <w:r>
              <w:rPr>
                <w:rFonts w:hint="default"/>
                <w:color w:val="auto"/>
                <w:sz w:val="24"/>
                <w:lang w:val="ru-RU"/>
              </w:rPr>
              <w:t>1786,942</w:t>
            </w:r>
          </w:p>
        </w:tc>
        <w:tc>
          <w:tcPr>
            <w:tcW w:w="15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460BFC2">
            <w:pPr>
              <w:spacing w:before="0" w:after="0" w:line="240" w:lineRule="auto"/>
              <w:ind w:left="0" w:right="0" w:firstLine="0"/>
              <w:jc w:val="center"/>
              <w:rPr>
                <w:rFonts w:ascii="Times New Roman" w:hAnsi="Times New Roman"/>
                <w:color w:val="000000"/>
                <w:spacing w:val="0"/>
                <w:sz w:val="24"/>
              </w:rPr>
            </w:pPr>
            <w:r>
              <w:rPr>
                <w:color w:val="000000"/>
                <w:spacing w:val="0"/>
                <w:sz w:val="24"/>
              </w:rPr>
              <w:t>2</w: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>,000</w:t>
            </w: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F3611AD">
            <w:pPr>
              <w:spacing w:before="0" w:after="0" w:line="240" w:lineRule="auto"/>
              <w:ind w:left="0" w:right="0" w:firstLine="0"/>
              <w:jc w:val="center"/>
              <w:rPr>
                <w:rFonts w:ascii="Times New Roman" w:hAnsi="Times New Roman"/>
                <w:color w:val="000000"/>
                <w:spacing w:val="0"/>
                <w:sz w:val="24"/>
              </w:rPr>
            </w:pPr>
            <w:r>
              <w:rPr>
                <w:color w:val="000000"/>
                <w:spacing w:val="0"/>
                <w:sz w:val="24"/>
              </w:rPr>
              <w:t>2,500</w:t>
            </w:r>
          </w:p>
        </w:tc>
      </w:tr>
      <w:tr w14:paraId="31DFD72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5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21C851D">
            <w:pPr>
              <w:jc w:val="both"/>
              <w:rPr>
                <w:sz w:val="24"/>
              </w:rPr>
            </w:pPr>
            <w:r>
              <w:rPr>
                <w:sz w:val="24"/>
              </w:rPr>
              <w:t>Иные бюджетные ассигнования</w:t>
            </w:r>
          </w:p>
        </w:tc>
        <w:tc>
          <w:tcPr>
            <w:tcW w:w="6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5E3A266">
            <w:pPr>
              <w:jc w:val="center"/>
              <w:rPr>
                <w:sz w:val="24"/>
              </w:rPr>
            </w:pPr>
            <w:r>
              <w:rPr>
                <w:sz w:val="24"/>
              </w:rPr>
              <w:t>01</w:t>
            </w:r>
          </w:p>
        </w:tc>
        <w:tc>
          <w:tcPr>
            <w:tcW w:w="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6F8400B">
            <w:pPr>
              <w:jc w:val="center"/>
              <w:rPr>
                <w:sz w:val="24"/>
              </w:rPr>
            </w:pPr>
            <w:r>
              <w:rPr>
                <w:sz w:val="24"/>
              </w:rPr>
              <w:t>04</w:t>
            </w:r>
          </w:p>
        </w:tc>
        <w:tc>
          <w:tcPr>
            <w:tcW w:w="16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B79B956">
            <w:pPr>
              <w:jc w:val="center"/>
              <w:rPr>
                <w:sz w:val="24"/>
              </w:rPr>
            </w:pPr>
            <w:r>
              <w:rPr>
                <w:sz w:val="24"/>
              </w:rPr>
              <w:t>01 1 01 02200</w:t>
            </w:r>
          </w:p>
        </w:tc>
        <w:tc>
          <w:tcPr>
            <w:tcW w:w="6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26E667D">
            <w:pPr>
              <w:jc w:val="center"/>
              <w:rPr>
                <w:sz w:val="24"/>
              </w:rPr>
            </w:pPr>
            <w:r>
              <w:rPr>
                <w:sz w:val="24"/>
              </w:rPr>
              <w:t>800</w:t>
            </w:r>
          </w:p>
        </w:tc>
        <w:tc>
          <w:tcPr>
            <w:tcW w:w="13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D358F13">
            <w:pPr>
              <w:jc w:val="center"/>
              <w:rPr>
                <w:rFonts w:hint="default" w:ascii="Times New Roman" w:hAnsi="Times New Roman"/>
                <w:color w:val="auto"/>
                <w:sz w:val="24"/>
                <w:lang w:val="ru-RU"/>
              </w:rPr>
            </w:pPr>
            <w:r>
              <w:rPr>
                <w:rFonts w:hint="default"/>
                <w:color w:val="auto"/>
                <w:sz w:val="24"/>
                <w:lang w:val="ru-RU"/>
              </w:rPr>
              <w:t>42,421</w:t>
            </w:r>
          </w:p>
        </w:tc>
        <w:tc>
          <w:tcPr>
            <w:tcW w:w="15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B4B0B01">
            <w:pPr>
              <w:spacing w:before="0" w:after="0" w:line="240" w:lineRule="auto"/>
              <w:ind w:left="0" w:right="0" w:firstLine="0"/>
              <w:jc w:val="center"/>
              <w:rPr>
                <w:rFonts w:ascii="Times New Roman" w:hAnsi="Times New Roman"/>
                <w:color w:val="000000"/>
                <w:spacing w:val="0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>0,500</w:t>
            </w: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53E3CF0">
            <w:pPr>
              <w:spacing w:before="0" w:after="0" w:line="240" w:lineRule="auto"/>
              <w:ind w:left="0" w:right="0" w:firstLine="0"/>
              <w:jc w:val="center"/>
              <w:rPr>
                <w:rFonts w:ascii="Times New Roman" w:hAnsi="Times New Roman"/>
                <w:color w:val="000000"/>
                <w:spacing w:val="0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>0,500</w:t>
            </w:r>
          </w:p>
        </w:tc>
      </w:tr>
      <w:tr w14:paraId="08C1A29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5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ED7A9DF">
            <w:pPr>
              <w:jc w:val="both"/>
              <w:rPr>
                <w:sz w:val="24"/>
              </w:rPr>
            </w:pPr>
          </w:p>
        </w:tc>
        <w:tc>
          <w:tcPr>
            <w:tcW w:w="6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189E1ED">
            <w:pPr>
              <w:jc w:val="center"/>
              <w:rPr>
                <w:sz w:val="24"/>
              </w:rPr>
            </w:pPr>
            <w:r>
              <w:rPr>
                <w:sz w:val="24"/>
              </w:rPr>
              <w:t>01</w:t>
            </w:r>
          </w:p>
        </w:tc>
        <w:tc>
          <w:tcPr>
            <w:tcW w:w="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8128893">
            <w:pPr>
              <w:jc w:val="center"/>
              <w:rPr>
                <w:sz w:val="24"/>
              </w:rPr>
            </w:pPr>
            <w:r>
              <w:rPr>
                <w:sz w:val="24"/>
              </w:rPr>
              <w:t>04</w:t>
            </w:r>
          </w:p>
        </w:tc>
        <w:tc>
          <w:tcPr>
            <w:tcW w:w="16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29E3B7F">
            <w:pPr>
              <w:jc w:val="center"/>
              <w:rPr>
                <w:sz w:val="24"/>
              </w:rPr>
            </w:pPr>
            <w:r>
              <w:rPr>
                <w:sz w:val="24"/>
              </w:rPr>
              <w:t>01 1 01 02200</w:t>
            </w:r>
          </w:p>
        </w:tc>
        <w:tc>
          <w:tcPr>
            <w:tcW w:w="6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1BE11BB">
            <w:pPr>
              <w:jc w:val="center"/>
              <w:rPr>
                <w:sz w:val="24"/>
              </w:rPr>
            </w:pPr>
            <w:r>
              <w:rPr>
                <w:sz w:val="24"/>
              </w:rPr>
              <w:t>830</w:t>
            </w:r>
          </w:p>
        </w:tc>
        <w:tc>
          <w:tcPr>
            <w:tcW w:w="13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02CA693">
            <w:pPr>
              <w:jc w:val="center"/>
              <w:rPr>
                <w:rFonts w:hint="default" w:ascii="Times New Roman" w:hAnsi="Times New Roman"/>
                <w:color w:val="auto"/>
                <w:sz w:val="24"/>
                <w:lang w:val="ru-RU"/>
              </w:rPr>
            </w:pPr>
            <w:r>
              <w:rPr>
                <w:rFonts w:hint="default"/>
                <w:color w:val="auto"/>
                <w:sz w:val="24"/>
                <w:lang w:val="ru-RU"/>
              </w:rPr>
              <w:t>30,874</w:t>
            </w:r>
          </w:p>
        </w:tc>
        <w:tc>
          <w:tcPr>
            <w:tcW w:w="15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235503A">
            <w:pPr>
              <w:spacing w:before="0" w:after="0" w:line="240" w:lineRule="auto"/>
              <w:ind w:left="0" w:right="0" w:firstLine="0"/>
              <w:jc w:val="center"/>
              <w:rPr>
                <w:rFonts w:ascii="Times New Roman" w:hAnsi="Times New Roman"/>
                <w:color w:val="000000"/>
                <w:spacing w:val="0"/>
                <w:sz w:val="24"/>
              </w:rPr>
            </w:pP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20F405B">
            <w:pPr>
              <w:spacing w:before="0" w:after="0" w:line="240" w:lineRule="auto"/>
              <w:ind w:left="0" w:right="0" w:firstLine="0"/>
              <w:jc w:val="center"/>
              <w:rPr>
                <w:rFonts w:ascii="Times New Roman" w:hAnsi="Times New Roman"/>
                <w:color w:val="000000"/>
                <w:spacing w:val="0"/>
                <w:sz w:val="24"/>
              </w:rPr>
            </w:pPr>
          </w:p>
        </w:tc>
      </w:tr>
      <w:tr w14:paraId="62988AE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5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D593FA6">
            <w:pPr>
              <w:jc w:val="both"/>
              <w:rPr>
                <w:sz w:val="24"/>
              </w:rPr>
            </w:pPr>
            <w:r>
              <w:rPr>
                <w:sz w:val="24"/>
              </w:rPr>
              <w:t>Уплата налогов, сборов и иных платежей</w:t>
            </w:r>
          </w:p>
        </w:tc>
        <w:tc>
          <w:tcPr>
            <w:tcW w:w="6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BD4018F">
            <w:pPr>
              <w:jc w:val="center"/>
              <w:rPr>
                <w:sz w:val="24"/>
              </w:rPr>
            </w:pPr>
            <w:r>
              <w:rPr>
                <w:sz w:val="24"/>
              </w:rPr>
              <w:t>01</w:t>
            </w:r>
          </w:p>
        </w:tc>
        <w:tc>
          <w:tcPr>
            <w:tcW w:w="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B9980D5">
            <w:pPr>
              <w:jc w:val="center"/>
              <w:rPr>
                <w:sz w:val="24"/>
              </w:rPr>
            </w:pPr>
            <w:r>
              <w:rPr>
                <w:sz w:val="24"/>
              </w:rPr>
              <w:t>04</w:t>
            </w:r>
          </w:p>
        </w:tc>
        <w:tc>
          <w:tcPr>
            <w:tcW w:w="16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0D7BE53">
            <w:pPr>
              <w:jc w:val="center"/>
              <w:rPr>
                <w:sz w:val="24"/>
              </w:rPr>
            </w:pPr>
            <w:r>
              <w:rPr>
                <w:sz w:val="24"/>
              </w:rPr>
              <w:t>01 1 01 02200</w:t>
            </w:r>
          </w:p>
        </w:tc>
        <w:tc>
          <w:tcPr>
            <w:tcW w:w="6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815F7D5">
            <w:pPr>
              <w:jc w:val="center"/>
              <w:rPr>
                <w:sz w:val="24"/>
              </w:rPr>
            </w:pPr>
            <w:r>
              <w:rPr>
                <w:sz w:val="24"/>
              </w:rPr>
              <w:t>850</w:t>
            </w:r>
          </w:p>
        </w:tc>
        <w:tc>
          <w:tcPr>
            <w:tcW w:w="13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174327F">
            <w:pPr>
              <w:jc w:val="center"/>
              <w:rPr>
                <w:rFonts w:hint="default" w:ascii="Times New Roman" w:hAnsi="Times New Roman"/>
                <w:color w:val="auto"/>
                <w:sz w:val="24"/>
                <w:lang w:val="ru-RU"/>
              </w:rPr>
            </w:pPr>
            <w:r>
              <w:rPr>
                <w:rFonts w:hint="default"/>
                <w:color w:val="auto"/>
                <w:sz w:val="24"/>
                <w:lang w:val="ru-RU"/>
              </w:rPr>
              <w:t>11,547</w:t>
            </w:r>
          </w:p>
        </w:tc>
        <w:tc>
          <w:tcPr>
            <w:tcW w:w="15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85F320D">
            <w:pPr>
              <w:spacing w:before="0" w:after="0" w:line="240" w:lineRule="auto"/>
              <w:ind w:left="0" w:right="0" w:firstLine="0"/>
              <w:jc w:val="center"/>
              <w:rPr>
                <w:rFonts w:ascii="Times New Roman" w:hAnsi="Times New Roman"/>
                <w:color w:val="000000"/>
                <w:spacing w:val="0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>0,500</w:t>
            </w: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FC33F6E">
            <w:pPr>
              <w:spacing w:before="0" w:after="0" w:line="240" w:lineRule="auto"/>
              <w:ind w:left="0" w:right="0" w:firstLine="0"/>
              <w:jc w:val="center"/>
              <w:rPr>
                <w:rFonts w:ascii="Times New Roman" w:hAnsi="Times New Roman"/>
                <w:color w:val="000000"/>
                <w:spacing w:val="0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>0,500</w:t>
            </w:r>
          </w:p>
        </w:tc>
      </w:tr>
      <w:tr w14:paraId="2F6731E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5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2A70EC4">
            <w:pPr>
              <w:jc w:val="both"/>
              <w:rPr>
                <w:sz w:val="24"/>
              </w:rPr>
            </w:pPr>
            <w:r>
              <w:rPr>
                <w:sz w:val="24"/>
              </w:rPr>
              <w:t>Подпрограмма «Обеспечение функционирования руководителя высшего исполнительного органа Полеологовского сельсовета Бессоновского района Пензенской области»</w:t>
            </w:r>
          </w:p>
        </w:tc>
        <w:tc>
          <w:tcPr>
            <w:tcW w:w="6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F8DD719">
            <w:pPr>
              <w:jc w:val="center"/>
              <w:rPr>
                <w:sz w:val="24"/>
              </w:rPr>
            </w:pPr>
            <w:r>
              <w:rPr>
                <w:sz w:val="24"/>
              </w:rPr>
              <w:t>01</w:t>
            </w:r>
          </w:p>
        </w:tc>
        <w:tc>
          <w:tcPr>
            <w:tcW w:w="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B7ABB92">
            <w:pPr>
              <w:jc w:val="center"/>
              <w:rPr>
                <w:sz w:val="24"/>
              </w:rPr>
            </w:pPr>
            <w:r>
              <w:rPr>
                <w:sz w:val="24"/>
              </w:rPr>
              <w:t>04</w:t>
            </w:r>
          </w:p>
        </w:tc>
        <w:tc>
          <w:tcPr>
            <w:tcW w:w="16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781EABC">
            <w:pPr>
              <w:jc w:val="center"/>
              <w:rPr>
                <w:sz w:val="24"/>
              </w:rPr>
            </w:pPr>
            <w:r>
              <w:rPr>
                <w:sz w:val="24"/>
              </w:rPr>
              <w:t>01 2 00 00000</w:t>
            </w:r>
          </w:p>
        </w:tc>
        <w:tc>
          <w:tcPr>
            <w:tcW w:w="6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5300D26">
            <w:pPr>
              <w:jc w:val="center"/>
              <w:rPr>
                <w:sz w:val="24"/>
              </w:rPr>
            </w:pPr>
          </w:p>
        </w:tc>
        <w:tc>
          <w:tcPr>
            <w:tcW w:w="13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DDE940D">
            <w:pPr>
              <w:jc w:val="center"/>
              <w:rPr>
                <w:rFonts w:hint="default" w:ascii="Times New Roman" w:hAnsi="Times New Roman"/>
                <w:b/>
                <w:i/>
                <w:color w:val="auto"/>
                <w:sz w:val="24"/>
                <w:lang w:val="ru-RU"/>
              </w:rPr>
            </w:pPr>
            <w:r>
              <w:rPr>
                <w:rFonts w:hint="default"/>
                <w:b/>
                <w:i/>
                <w:color w:val="auto"/>
                <w:sz w:val="24"/>
                <w:lang w:val="ru-RU"/>
              </w:rPr>
              <w:t>1138,665</w:t>
            </w:r>
          </w:p>
        </w:tc>
        <w:tc>
          <w:tcPr>
            <w:tcW w:w="15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E029544">
            <w:pPr>
              <w:spacing w:before="0" w:after="0" w:line="240" w:lineRule="auto"/>
              <w:ind w:left="0" w:right="0" w:firstLine="0"/>
              <w:jc w:val="center"/>
              <w:rPr>
                <w:rFonts w:ascii="Times New Roman" w:hAnsi="Times New Roman"/>
                <w:b/>
                <w:i/>
                <w:color w:val="000000"/>
                <w:spacing w:val="0"/>
                <w:sz w:val="24"/>
              </w:rPr>
            </w:pPr>
            <w:r>
              <w:rPr>
                <w:b/>
                <w:i/>
                <w:color w:val="000000"/>
                <w:spacing w:val="0"/>
                <w:sz w:val="24"/>
              </w:rPr>
              <w:t>917,751</w:t>
            </w: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1A2D965">
            <w:pPr>
              <w:spacing w:before="0" w:after="0" w:line="240" w:lineRule="auto"/>
              <w:ind w:left="0" w:right="0" w:firstLine="0"/>
              <w:jc w:val="center"/>
              <w:rPr>
                <w:rFonts w:ascii="Times New Roman" w:hAnsi="Times New Roman"/>
                <w:b/>
                <w:i/>
                <w:color w:val="000000"/>
                <w:spacing w:val="0"/>
                <w:sz w:val="24"/>
              </w:rPr>
            </w:pPr>
            <w:r>
              <w:rPr>
                <w:b/>
                <w:i/>
                <w:color w:val="000000"/>
                <w:spacing w:val="0"/>
                <w:sz w:val="24"/>
              </w:rPr>
              <w:t>800,251</w:t>
            </w:r>
          </w:p>
        </w:tc>
      </w:tr>
      <w:tr w14:paraId="611FE59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5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0267D41">
            <w:pPr>
              <w:jc w:val="both"/>
              <w:rPr>
                <w:rFonts w:ascii="Times New Roman" w:hAnsi="Times New Roman"/>
                <w:b w:val="0"/>
                <w:i w:val="0"/>
                <w:sz w:val="24"/>
              </w:rPr>
            </w:pPr>
            <w:r>
              <w:rPr>
                <w:rFonts w:ascii="Times New Roman" w:hAnsi="Times New Roman"/>
                <w:b w:val="0"/>
                <w:i w:val="0"/>
                <w:sz w:val="24"/>
              </w:rPr>
              <w:t>Основное мероприятие «Обеспечение деятельности руководителя высшего исполнительного органа Полеологовского сельсовета Бессоновского района Пензенской области»</w:t>
            </w:r>
          </w:p>
        </w:tc>
        <w:tc>
          <w:tcPr>
            <w:tcW w:w="6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2536110">
            <w:pPr>
              <w:jc w:val="center"/>
              <w:rPr>
                <w:rFonts w:ascii="Times New Roman" w:hAnsi="Times New Roman"/>
                <w:b w:val="0"/>
                <w:i w:val="0"/>
                <w:sz w:val="24"/>
              </w:rPr>
            </w:pPr>
            <w:r>
              <w:rPr>
                <w:rFonts w:ascii="Times New Roman" w:hAnsi="Times New Roman"/>
                <w:b w:val="0"/>
                <w:i w:val="0"/>
                <w:sz w:val="24"/>
              </w:rPr>
              <w:t>01</w:t>
            </w:r>
          </w:p>
        </w:tc>
        <w:tc>
          <w:tcPr>
            <w:tcW w:w="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4357C27">
            <w:pPr>
              <w:jc w:val="center"/>
              <w:rPr>
                <w:rFonts w:ascii="Times New Roman" w:hAnsi="Times New Roman"/>
                <w:b w:val="0"/>
                <w:i w:val="0"/>
                <w:sz w:val="24"/>
              </w:rPr>
            </w:pPr>
            <w:r>
              <w:rPr>
                <w:rFonts w:ascii="Times New Roman" w:hAnsi="Times New Roman"/>
                <w:b w:val="0"/>
                <w:i w:val="0"/>
                <w:sz w:val="24"/>
              </w:rPr>
              <w:t>04</w:t>
            </w:r>
          </w:p>
        </w:tc>
        <w:tc>
          <w:tcPr>
            <w:tcW w:w="16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19DDF41">
            <w:pPr>
              <w:jc w:val="center"/>
              <w:rPr>
                <w:rFonts w:ascii="Times New Roman" w:hAnsi="Times New Roman"/>
                <w:b w:val="0"/>
                <w:i w:val="0"/>
                <w:sz w:val="24"/>
              </w:rPr>
            </w:pPr>
            <w:r>
              <w:rPr>
                <w:rFonts w:ascii="Times New Roman" w:hAnsi="Times New Roman"/>
                <w:b w:val="0"/>
                <w:i w:val="0"/>
                <w:sz w:val="24"/>
              </w:rPr>
              <w:t>01 2 01 00000</w:t>
            </w:r>
          </w:p>
        </w:tc>
        <w:tc>
          <w:tcPr>
            <w:tcW w:w="6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416B5A2">
            <w:pPr>
              <w:jc w:val="center"/>
              <w:rPr>
                <w:rFonts w:ascii="Times New Roman" w:hAnsi="Times New Roman"/>
                <w:b w:val="0"/>
                <w:i w:val="0"/>
                <w:sz w:val="24"/>
              </w:rPr>
            </w:pPr>
          </w:p>
        </w:tc>
        <w:tc>
          <w:tcPr>
            <w:tcW w:w="13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F91AB42">
            <w:pPr>
              <w:ind w:left="0" w:leftChars="0" w:right="0" w:rightChars="0" w:firstLine="0" w:firstLineChars="0"/>
              <w:jc w:val="center"/>
              <w:rPr>
                <w:rFonts w:hint="default" w:ascii="Times New Roman" w:hAnsi="Times New Roman"/>
                <w:b w:val="0"/>
                <w:bCs/>
                <w:i w:val="0"/>
                <w:color w:val="auto"/>
                <w:sz w:val="24"/>
                <w:lang w:val="ru-RU"/>
              </w:rPr>
            </w:pPr>
            <w:r>
              <w:rPr>
                <w:rFonts w:hint="default"/>
                <w:b w:val="0"/>
                <w:bCs/>
                <w:i/>
                <w:color w:val="auto"/>
                <w:sz w:val="24"/>
                <w:lang w:val="ru-RU"/>
              </w:rPr>
              <w:t>1138,665</w:t>
            </w:r>
          </w:p>
        </w:tc>
        <w:tc>
          <w:tcPr>
            <w:tcW w:w="15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EABB5F0">
            <w:pPr>
              <w:spacing w:before="0" w:after="0" w:line="240" w:lineRule="auto"/>
              <w:ind w:left="0" w:right="0" w:firstLine="0"/>
              <w:jc w:val="center"/>
              <w:rPr>
                <w:rFonts w:ascii="Times New Roman" w:hAnsi="Times New Roman"/>
                <w:b w:val="0"/>
                <w:i w:val="0"/>
                <w:color w:val="000000"/>
                <w:spacing w:val="0"/>
                <w:sz w:val="24"/>
              </w:rPr>
            </w:pPr>
            <w:r>
              <w:rPr>
                <w:b w:val="0"/>
                <w:i/>
                <w:color w:val="000000"/>
                <w:spacing w:val="0"/>
                <w:sz w:val="24"/>
              </w:rPr>
              <w:t>917,751</w:t>
            </w: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7287C16">
            <w:pPr>
              <w:spacing w:before="0" w:after="0" w:line="240" w:lineRule="auto"/>
              <w:ind w:left="0" w:right="0" w:firstLine="0"/>
              <w:jc w:val="center"/>
              <w:rPr>
                <w:rFonts w:ascii="Times New Roman" w:hAnsi="Times New Roman"/>
                <w:b w:val="0"/>
                <w:i w:val="0"/>
                <w:color w:val="000000"/>
                <w:spacing w:val="0"/>
                <w:sz w:val="24"/>
              </w:rPr>
            </w:pPr>
            <w:r>
              <w:rPr>
                <w:b w:val="0"/>
                <w:i w:val="0"/>
                <w:color w:val="000000"/>
                <w:spacing w:val="0"/>
                <w:sz w:val="24"/>
              </w:rPr>
              <w:t>800,251</w:t>
            </w:r>
          </w:p>
        </w:tc>
      </w:tr>
      <w:tr w14:paraId="3485C2C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5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ADCD598">
            <w:pPr>
              <w:jc w:val="both"/>
              <w:rPr>
                <w:rFonts w:ascii="Times New Roman" w:hAnsi="Times New Roman"/>
                <w:b w:val="0"/>
                <w:i w:val="0"/>
                <w:sz w:val="24"/>
              </w:rPr>
            </w:pPr>
            <w:r>
              <w:rPr>
                <w:rFonts w:ascii="Times New Roman" w:hAnsi="Times New Roman"/>
                <w:b w:val="0"/>
                <w:i w:val="0"/>
                <w:sz w:val="24"/>
              </w:rPr>
              <w:t>Расходы на выплаты по оплате труда работников органов муниципальной власти</w:t>
            </w:r>
          </w:p>
        </w:tc>
        <w:tc>
          <w:tcPr>
            <w:tcW w:w="6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63C8846">
            <w:pPr>
              <w:jc w:val="center"/>
              <w:rPr>
                <w:rFonts w:ascii="Times New Roman" w:hAnsi="Times New Roman"/>
                <w:b w:val="0"/>
                <w:i w:val="0"/>
                <w:sz w:val="24"/>
              </w:rPr>
            </w:pPr>
            <w:r>
              <w:rPr>
                <w:rFonts w:ascii="Times New Roman" w:hAnsi="Times New Roman"/>
                <w:b w:val="0"/>
                <w:i w:val="0"/>
                <w:sz w:val="24"/>
              </w:rPr>
              <w:t>01</w:t>
            </w:r>
          </w:p>
        </w:tc>
        <w:tc>
          <w:tcPr>
            <w:tcW w:w="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B716CC6">
            <w:pPr>
              <w:jc w:val="center"/>
              <w:rPr>
                <w:rFonts w:ascii="Times New Roman" w:hAnsi="Times New Roman"/>
                <w:b w:val="0"/>
                <w:i w:val="0"/>
                <w:sz w:val="24"/>
              </w:rPr>
            </w:pPr>
            <w:r>
              <w:rPr>
                <w:rFonts w:ascii="Times New Roman" w:hAnsi="Times New Roman"/>
                <w:b w:val="0"/>
                <w:i w:val="0"/>
                <w:sz w:val="24"/>
              </w:rPr>
              <w:t>04</w:t>
            </w:r>
          </w:p>
        </w:tc>
        <w:tc>
          <w:tcPr>
            <w:tcW w:w="16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8511283">
            <w:pPr>
              <w:jc w:val="center"/>
              <w:rPr>
                <w:rFonts w:ascii="Times New Roman" w:hAnsi="Times New Roman"/>
                <w:b w:val="0"/>
                <w:i w:val="0"/>
                <w:sz w:val="24"/>
              </w:rPr>
            </w:pPr>
            <w:r>
              <w:rPr>
                <w:rFonts w:ascii="Times New Roman" w:hAnsi="Times New Roman"/>
                <w:b w:val="0"/>
                <w:i w:val="0"/>
                <w:sz w:val="24"/>
              </w:rPr>
              <w:t>01 2 01 02100</w:t>
            </w:r>
          </w:p>
        </w:tc>
        <w:tc>
          <w:tcPr>
            <w:tcW w:w="6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FA13F59">
            <w:pPr>
              <w:jc w:val="center"/>
              <w:rPr>
                <w:rFonts w:ascii="Times New Roman" w:hAnsi="Times New Roman"/>
                <w:b w:val="0"/>
                <w:i w:val="0"/>
                <w:sz w:val="24"/>
              </w:rPr>
            </w:pPr>
          </w:p>
        </w:tc>
        <w:tc>
          <w:tcPr>
            <w:tcW w:w="13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BFC67D4">
            <w:pPr>
              <w:ind w:left="0" w:leftChars="0" w:right="0" w:rightChars="0" w:firstLine="0" w:firstLineChars="0"/>
              <w:jc w:val="center"/>
              <w:rPr>
                <w:rFonts w:ascii="Times New Roman" w:hAnsi="Times New Roman"/>
                <w:b w:val="0"/>
                <w:bCs/>
                <w:i w:val="0"/>
                <w:color w:val="auto"/>
              </w:rPr>
            </w:pPr>
            <w:r>
              <w:rPr>
                <w:rFonts w:hint="default"/>
                <w:b w:val="0"/>
                <w:bCs/>
                <w:i/>
                <w:color w:val="auto"/>
                <w:sz w:val="24"/>
                <w:lang w:val="ru-RU"/>
              </w:rPr>
              <w:t>1138,665</w:t>
            </w:r>
          </w:p>
        </w:tc>
        <w:tc>
          <w:tcPr>
            <w:tcW w:w="15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0BBB843">
            <w:pPr>
              <w:spacing w:before="0" w:after="0" w:line="240" w:lineRule="auto"/>
              <w:ind w:left="0" w:right="0" w:firstLine="0"/>
              <w:jc w:val="center"/>
              <w:rPr>
                <w:rFonts w:ascii="Times New Roman" w:hAnsi="Times New Roman"/>
                <w:b w:val="0"/>
                <w:i w:val="0"/>
                <w:color w:val="000000"/>
                <w:spacing w:val="0"/>
                <w:sz w:val="20"/>
              </w:rPr>
            </w:pPr>
            <w:r>
              <w:rPr>
                <w:b w:val="0"/>
                <w:i/>
                <w:color w:val="000000"/>
                <w:spacing w:val="0"/>
                <w:sz w:val="24"/>
              </w:rPr>
              <w:t>917,751</w:t>
            </w: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0D829CC">
            <w:pPr>
              <w:spacing w:before="0" w:after="0" w:line="240" w:lineRule="auto"/>
              <w:ind w:left="0" w:right="0" w:firstLine="0"/>
              <w:jc w:val="center"/>
              <w:rPr>
                <w:rFonts w:ascii="Times New Roman" w:hAnsi="Times New Roman"/>
                <w:b w:val="0"/>
                <w:i w:val="0"/>
                <w:color w:val="000000"/>
                <w:spacing w:val="0"/>
                <w:sz w:val="20"/>
              </w:rPr>
            </w:pPr>
            <w:r>
              <w:rPr>
                <w:b w:val="0"/>
                <w:i w:val="0"/>
                <w:color w:val="000000"/>
                <w:spacing w:val="0"/>
                <w:sz w:val="24"/>
              </w:rPr>
              <w:t>800,251</w:t>
            </w:r>
          </w:p>
        </w:tc>
      </w:tr>
      <w:tr w14:paraId="4E2F420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5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AF9DE6D">
            <w:pPr>
              <w:jc w:val="both"/>
              <w:rPr>
                <w:rFonts w:ascii="Times New Roman" w:hAnsi="Times New Roman"/>
                <w:b w:val="0"/>
                <w:i w:val="0"/>
                <w:sz w:val="24"/>
              </w:rPr>
            </w:pPr>
            <w:r>
              <w:rPr>
                <w:rFonts w:ascii="Times New Roman" w:hAnsi="Times New Roman"/>
                <w:b w:val="0"/>
                <w:i w:val="0"/>
                <w:sz w:val="24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2E1D5A1">
            <w:pPr>
              <w:jc w:val="center"/>
              <w:rPr>
                <w:rFonts w:ascii="Times New Roman" w:hAnsi="Times New Roman"/>
                <w:b w:val="0"/>
                <w:i w:val="0"/>
                <w:sz w:val="24"/>
              </w:rPr>
            </w:pPr>
            <w:r>
              <w:rPr>
                <w:rFonts w:ascii="Times New Roman" w:hAnsi="Times New Roman"/>
                <w:b w:val="0"/>
                <w:i w:val="0"/>
                <w:sz w:val="24"/>
              </w:rPr>
              <w:t>01</w:t>
            </w:r>
          </w:p>
        </w:tc>
        <w:tc>
          <w:tcPr>
            <w:tcW w:w="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75D83A1">
            <w:pPr>
              <w:jc w:val="center"/>
              <w:rPr>
                <w:rFonts w:ascii="Times New Roman" w:hAnsi="Times New Roman"/>
                <w:b w:val="0"/>
                <w:i w:val="0"/>
                <w:sz w:val="24"/>
              </w:rPr>
            </w:pPr>
            <w:r>
              <w:rPr>
                <w:rFonts w:ascii="Times New Roman" w:hAnsi="Times New Roman"/>
                <w:b w:val="0"/>
                <w:i w:val="0"/>
                <w:sz w:val="24"/>
              </w:rPr>
              <w:t>04</w:t>
            </w:r>
          </w:p>
        </w:tc>
        <w:tc>
          <w:tcPr>
            <w:tcW w:w="16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A43E424">
            <w:pPr>
              <w:jc w:val="center"/>
              <w:rPr>
                <w:rFonts w:ascii="Times New Roman" w:hAnsi="Times New Roman"/>
                <w:b w:val="0"/>
                <w:i w:val="0"/>
                <w:sz w:val="24"/>
              </w:rPr>
            </w:pPr>
            <w:r>
              <w:rPr>
                <w:rFonts w:ascii="Times New Roman" w:hAnsi="Times New Roman"/>
                <w:b w:val="0"/>
                <w:i w:val="0"/>
                <w:sz w:val="24"/>
              </w:rPr>
              <w:t>01 2 01 02100</w:t>
            </w:r>
          </w:p>
        </w:tc>
        <w:tc>
          <w:tcPr>
            <w:tcW w:w="6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B20E23E">
            <w:pPr>
              <w:jc w:val="center"/>
              <w:rPr>
                <w:rFonts w:ascii="Times New Roman" w:hAnsi="Times New Roman"/>
                <w:b w:val="0"/>
                <w:i w:val="0"/>
                <w:sz w:val="24"/>
              </w:rPr>
            </w:pPr>
            <w:r>
              <w:rPr>
                <w:rFonts w:ascii="Times New Roman" w:hAnsi="Times New Roman"/>
                <w:b w:val="0"/>
                <w:i w:val="0"/>
                <w:sz w:val="24"/>
              </w:rPr>
              <w:t>100</w:t>
            </w:r>
          </w:p>
        </w:tc>
        <w:tc>
          <w:tcPr>
            <w:tcW w:w="13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8450280">
            <w:pPr>
              <w:ind w:left="0" w:leftChars="0" w:right="0" w:rightChars="0" w:firstLine="0" w:firstLineChars="0"/>
              <w:jc w:val="center"/>
              <w:rPr>
                <w:rFonts w:ascii="Times New Roman" w:hAnsi="Times New Roman"/>
                <w:b w:val="0"/>
                <w:bCs/>
                <w:i w:val="0"/>
                <w:color w:val="auto"/>
              </w:rPr>
            </w:pPr>
            <w:r>
              <w:rPr>
                <w:rFonts w:hint="default"/>
                <w:b w:val="0"/>
                <w:bCs/>
                <w:i/>
                <w:color w:val="auto"/>
                <w:sz w:val="24"/>
                <w:lang w:val="ru-RU"/>
              </w:rPr>
              <w:t>1138,665</w:t>
            </w:r>
          </w:p>
        </w:tc>
        <w:tc>
          <w:tcPr>
            <w:tcW w:w="15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29B8B5C">
            <w:pPr>
              <w:spacing w:before="0" w:after="0" w:line="240" w:lineRule="auto"/>
              <w:ind w:left="0" w:right="0" w:firstLine="0"/>
              <w:jc w:val="center"/>
              <w:rPr>
                <w:rFonts w:ascii="Times New Roman" w:hAnsi="Times New Roman"/>
                <w:b w:val="0"/>
                <w:i w:val="0"/>
                <w:color w:val="000000"/>
                <w:spacing w:val="0"/>
                <w:sz w:val="20"/>
              </w:rPr>
            </w:pPr>
            <w:r>
              <w:rPr>
                <w:b w:val="0"/>
                <w:i/>
                <w:color w:val="000000"/>
                <w:spacing w:val="0"/>
                <w:sz w:val="24"/>
              </w:rPr>
              <w:t>917,751</w:t>
            </w: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11840EE">
            <w:pPr>
              <w:spacing w:before="0" w:after="0" w:line="240" w:lineRule="auto"/>
              <w:ind w:left="0" w:right="0" w:firstLine="0"/>
              <w:jc w:val="center"/>
              <w:rPr>
                <w:rFonts w:ascii="Times New Roman" w:hAnsi="Times New Roman"/>
                <w:b w:val="0"/>
                <w:i w:val="0"/>
                <w:color w:val="000000"/>
                <w:spacing w:val="0"/>
                <w:sz w:val="20"/>
              </w:rPr>
            </w:pPr>
            <w:r>
              <w:rPr>
                <w:b w:val="0"/>
                <w:i w:val="0"/>
                <w:color w:val="000000"/>
                <w:spacing w:val="0"/>
                <w:sz w:val="24"/>
              </w:rPr>
              <w:t>800,251</w:t>
            </w:r>
          </w:p>
        </w:tc>
      </w:tr>
      <w:tr w14:paraId="6F0D07E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5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E35E48E">
            <w:pPr>
              <w:jc w:val="both"/>
              <w:rPr>
                <w:rFonts w:ascii="Times New Roman" w:hAnsi="Times New Roman"/>
                <w:b w:val="0"/>
                <w:i w:val="0"/>
                <w:sz w:val="24"/>
              </w:rPr>
            </w:pPr>
            <w:r>
              <w:rPr>
                <w:rFonts w:ascii="Times New Roman" w:hAnsi="Times New Roman"/>
                <w:b w:val="0"/>
                <w:i w:val="0"/>
                <w:sz w:val="24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6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ED34FE3">
            <w:pPr>
              <w:jc w:val="center"/>
              <w:rPr>
                <w:rFonts w:ascii="Times New Roman" w:hAnsi="Times New Roman"/>
                <w:b w:val="0"/>
                <w:i w:val="0"/>
                <w:sz w:val="24"/>
              </w:rPr>
            </w:pPr>
            <w:r>
              <w:rPr>
                <w:rFonts w:ascii="Times New Roman" w:hAnsi="Times New Roman"/>
                <w:b w:val="0"/>
                <w:i w:val="0"/>
                <w:sz w:val="24"/>
              </w:rPr>
              <w:t>01</w:t>
            </w:r>
          </w:p>
        </w:tc>
        <w:tc>
          <w:tcPr>
            <w:tcW w:w="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98261DB">
            <w:pPr>
              <w:jc w:val="center"/>
              <w:rPr>
                <w:rFonts w:ascii="Times New Roman" w:hAnsi="Times New Roman"/>
                <w:b w:val="0"/>
                <w:i w:val="0"/>
                <w:sz w:val="24"/>
              </w:rPr>
            </w:pPr>
            <w:r>
              <w:rPr>
                <w:rFonts w:ascii="Times New Roman" w:hAnsi="Times New Roman"/>
                <w:b w:val="0"/>
                <w:i w:val="0"/>
                <w:sz w:val="24"/>
              </w:rPr>
              <w:t>04</w:t>
            </w:r>
          </w:p>
        </w:tc>
        <w:tc>
          <w:tcPr>
            <w:tcW w:w="16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9637AC0">
            <w:pPr>
              <w:jc w:val="center"/>
              <w:rPr>
                <w:rFonts w:ascii="Times New Roman" w:hAnsi="Times New Roman"/>
                <w:b w:val="0"/>
                <w:i w:val="0"/>
                <w:sz w:val="24"/>
              </w:rPr>
            </w:pPr>
            <w:r>
              <w:rPr>
                <w:rFonts w:ascii="Times New Roman" w:hAnsi="Times New Roman"/>
                <w:b w:val="0"/>
                <w:i w:val="0"/>
                <w:sz w:val="24"/>
              </w:rPr>
              <w:t>01 2 01 02100</w:t>
            </w:r>
          </w:p>
        </w:tc>
        <w:tc>
          <w:tcPr>
            <w:tcW w:w="6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2DF9752">
            <w:pPr>
              <w:jc w:val="center"/>
              <w:rPr>
                <w:rFonts w:ascii="Times New Roman" w:hAnsi="Times New Roman"/>
                <w:b w:val="0"/>
                <w:i w:val="0"/>
                <w:sz w:val="24"/>
              </w:rPr>
            </w:pPr>
            <w:r>
              <w:rPr>
                <w:rFonts w:ascii="Times New Roman" w:hAnsi="Times New Roman"/>
                <w:b w:val="0"/>
                <w:i w:val="0"/>
                <w:sz w:val="24"/>
              </w:rPr>
              <w:t>120</w:t>
            </w:r>
          </w:p>
        </w:tc>
        <w:tc>
          <w:tcPr>
            <w:tcW w:w="13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FC92F41">
            <w:pPr>
              <w:ind w:left="0" w:leftChars="0" w:right="0" w:rightChars="0" w:firstLine="0" w:firstLineChars="0"/>
              <w:jc w:val="center"/>
              <w:rPr>
                <w:rFonts w:ascii="Times New Roman" w:hAnsi="Times New Roman"/>
                <w:b w:val="0"/>
                <w:bCs/>
                <w:i w:val="0"/>
                <w:color w:val="auto"/>
              </w:rPr>
            </w:pPr>
            <w:r>
              <w:rPr>
                <w:rFonts w:hint="default"/>
                <w:b w:val="0"/>
                <w:bCs/>
                <w:i/>
                <w:color w:val="auto"/>
                <w:sz w:val="24"/>
                <w:lang w:val="ru-RU"/>
              </w:rPr>
              <w:t>1138,665</w:t>
            </w:r>
          </w:p>
        </w:tc>
        <w:tc>
          <w:tcPr>
            <w:tcW w:w="15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77F2A13">
            <w:pPr>
              <w:spacing w:before="0" w:after="0" w:line="240" w:lineRule="auto"/>
              <w:ind w:left="0" w:right="0" w:firstLine="0"/>
              <w:jc w:val="center"/>
              <w:rPr>
                <w:rFonts w:ascii="Times New Roman" w:hAnsi="Times New Roman"/>
                <w:b w:val="0"/>
                <w:i w:val="0"/>
                <w:color w:val="000000"/>
                <w:spacing w:val="0"/>
                <w:sz w:val="20"/>
              </w:rPr>
            </w:pPr>
            <w:r>
              <w:rPr>
                <w:b w:val="0"/>
                <w:i/>
                <w:color w:val="000000"/>
                <w:spacing w:val="0"/>
                <w:sz w:val="24"/>
              </w:rPr>
              <w:t>917,751</w:t>
            </w: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CD5177A">
            <w:pPr>
              <w:spacing w:before="0" w:after="0" w:line="240" w:lineRule="auto"/>
              <w:ind w:left="0" w:right="0" w:firstLine="0"/>
              <w:jc w:val="center"/>
              <w:rPr>
                <w:rFonts w:ascii="Times New Roman" w:hAnsi="Times New Roman"/>
                <w:b w:val="0"/>
                <w:i w:val="0"/>
                <w:color w:val="000000"/>
                <w:spacing w:val="0"/>
                <w:sz w:val="20"/>
              </w:rPr>
            </w:pPr>
            <w:r>
              <w:rPr>
                <w:b w:val="0"/>
                <w:i w:val="0"/>
                <w:color w:val="000000"/>
                <w:spacing w:val="0"/>
                <w:sz w:val="24"/>
              </w:rPr>
              <w:t>800,251</w:t>
            </w:r>
          </w:p>
        </w:tc>
      </w:tr>
      <w:tr w14:paraId="283C8B4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5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 w14:paraId="482DC13E">
            <w:pPr>
              <w:ind w:left="0" w:leftChars="0" w:right="0" w:rightChars="0" w:firstLine="0" w:firstLineChars="0"/>
              <w:jc w:val="both"/>
              <w:rPr>
                <w:rFonts w:ascii="Times New Roman" w:hAnsi="Times New Roman"/>
                <w:b w:val="0"/>
                <w:i w:val="0"/>
                <w:sz w:val="24"/>
              </w:rPr>
            </w:pPr>
            <w:r>
              <w:rPr>
                <w:sz w:val="24"/>
              </w:rPr>
              <w:t>Поощрение за достижение (содействие достижению) показателей деятельности органов исполнительной власти субъектов РФ</w:t>
            </w:r>
          </w:p>
        </w:tc>
        <w:tc>
          <w:tcPr>
            <w:tcW w:w="6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9226EB2">
            <w:pPr>
              <w:ind w:left="0" w:leftChars="0" w:right="0" w:rightChars="0" w:firstLine="0" w:firstLineChars="0"/>
              <w:jc w:val="center"/>
              <w:rPr>
                <w:rFonts w:ascii="Times New Roman" w:hAnsi="Times New Roman"/>
                <w:b w:val="0"/>
                <w:i w:val="0"/>
                <w:sz w:val="24"/>
              </w:rPr>
            </w:pPr>
            <w:r>
              <w:rPr>
                <w:sz w:val="24"/>
              </w:rPr>
              <w:t>01</w:t>
            </w:r>
          </w:p>
        </w:tc>
        <w:tc>
          <w:tcPr>
            <w:tcW w:w="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6B0536F">
            <w:pPr>
              <w:ind w:left="0" w:leftChars="0" w:right="0" w:rightChars="0" w:firstLine="0" w:firstLineChars="0"/>
              <w:jc w:val="center"/>
              <w:rPr>
                <w:rFonts w:ascii="Times New Roman" w:hAnsi="Times New Roman"/>
                <w:b w:val="0"/>
                <w:i w:val="0"/>
                <w:sz w:val="24"/>
              </w:rPr>
            </w:pPr>
            <w:r>
              <w:rPr>
                <w:sz w:val="24"/>
              </w:rPr>
              <w:t>04</w:t>
            </w:r>
          </w:p>
        </w:tc>
        <w:tc>
          <w:tcPr>
            <w:tcW w:w="16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054D843">
            <w:pPr>
              <w:ind w:left="0" w:leftChars="0" w:right="0" w:rightChars="0" w:firstLine="0" w:firstLineChars="0"/>
              <w:jc w:val="center"/>
              <w:rPr>
                <w:rFonts w:ascii="Times New Roman" w:hAnsi="Times New Roman"/>
                <w:b w:val="0"/>
                <w:i w:val="0"/>
                <w:sz w:val="24"/>
              </w:rPr>
            </w:pPr>
            <w:r>
              <w:rPr>
                <w:sz w:val="24"/>
              </w:rPr>
              <w:t>99 Г 00</w:t>
            </w:r>
            <w:r>
              <w:rPr>
                <w:rFonts w:hint="default"/>
                <w:sz w:val="24"/>
                <w:lang w:val="ru-RU"/>
              </w:rPr>
              <w:t>7</w:t>
            </w:r>
            <w:r>
              <w:rPr>
                <w:sz w:val="24"/>
              </w:rPr>
              <w:t>5490</w:t>
            </w:r>
          </w:p>
        </w:tc>
        <w:tc>
          <w:tcPr>
            <w:tcW w:w="6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ABBA661">
            <w:pPr>
              <w:ind w:left="0" w:leftChars="0" w:right="0" w:rightChars="0" w:firstLine="0" w:firstLineChars="0"/>
              <w:jc w:val="center"/>
              <w:rPr>
                <w:rFonts w:ascii="Times New Roman" w:hAnsi="Times New Roman"/>
                <w:b w:val="0"/>
                <w:i w:val="0"/>
                <w:sz w:val="24"/>
              </w:rPr>
            </w:pPr>
          </w:p>
        </w:tc>
        <w:tc>
          <w:tcPr>
            <w:tcW w:w="13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E78124A">
            <w:pPr>
              <w:ind w:left="0" w:leftChars="0" w:right="0" w:rightChars="0" w:firstLine="0" w:firstLineChars="0"/>
              <w:jc w:val="center"/>
              <w:rPr>
                <w:rFonts w:hint="default"/>
                <w:b w:val="0"/>
                <w:bCs/>
                <w:i/>
                <w:color w:val="auto"/>
                <w:sz w:val="24"/>
                <w:lang w:val="ru-RU"/>
              </w:rPr>
            </w:pPr>
            <w:r>
              <w:rPr>
                <w:rFonts w:hint="default"/>
                <w:b/>
                <w:i/>
                <w:color w:val="auto"/>
                <w:sz w:val="24"/>
                <w:lang w:val="ru-RU"/>
              </w:rPr>
              <w:t>68,700</w:t>
            </w:r>
          </w:p>
        </w:tc>
        <w:tc>
          <w:tcPr>
            <w:tcW w:w="15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CF7B206">
            <w:pPr>
              <w:ind w:left="0" w:leftChars="0" w:right="0" w:rightChars="0" w:firstLine="0" w:firstLineChars="0"/>
              <w:jc w:val="center"/>
              <w:rPr>
                <w:b w:val="0"/>
                <w:i/>
                <w:color w:val="000000"/>
                <w:spacing w:val="0"/>
                <w:sz w:val="24"/>
              </w:rPr>
            </w:pPr>
            <w:r>
              <w:rPr>
                <w:sz w:val="24"/>
              </w:rPr>
              <w:t>0,000</w:t>
            </w: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7EDC66E">
            <w:pPr>
              <w:ind w:left="0" w:leftChars="0" w:right="0" w:rightChars="0" w:firstLine="0" w:firstLineChars="0"/>
              <w:jc w:val="center"/>
              <w:rPr>
                <w:b w:val="0"/>
                <w:i w:val="0"/>
                <w:color w:val="000000"/>
                <w:spacing w:val="0"/>
                <w:sz w:val="24"/>
              </w:rPr>
            </w:pPr>
            <w:r>
              <w:rPr>
                <w:sz w:val="24"/>
              </w:rPr>
              <w:t>0,000</w:t>
            </w:r>
          </w:p>
        </w:tc>
      </w:tr>
      <w:tr w14:paraId="246E09E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5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 w14:paraId="6523766A">
            <w:pPr>
              <w:ind w:left="0" w:leftChars="0" w:right="0" w:rightChars="0" w:firstLine="0" w:firstLineChars="0"/>
              <w:jc w:val="both"/>
              <w:rPr>
                <w:rFonts w:ascii="Times New Roman" w:hAnsi="Times New Roman"/>
                <w:b w:val="0"/>
                <w:i w:val="0"/>
                <w:sz w:val="24"/>
              </w:rPr>
            </w:pPr>
            <w:r>
              <w:rPr>
                <w:sz w:val="24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E788D5A">
            <w:pPr>
              <w:ind w:left="0" w:leftChars="0" w:right="0" w:rightChars="0" w:firstLine="0" w:firstLineChars="0"/>
              <w:jc w:val="center"/>
              <w:rPr>
                <w:rFonts w:ascii="Times New Roman" w:hAnsi="Times New Roman"/>
                <w:b w:val="0"/>
                <w:i w:val="0"/>
                <w:sz w:val="24"/>
              </w:rPr>
            </w:pPr>
            <w:r>
              <w:rPr>
                <w:sz w:val="24"/>
              </w:rPr>
              <w:t>01</w:t>
            </w:r>
          </w:p>
        </w:tc>
        <w:tc>
          <w:tcPr>
            <w:tcW w:w="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E459890">
            <w:pPr>
              <w:ind w:left="0" w:leftChars="0" w:right="0" w:rightChars="0" w:firstLine="0" w:firstLineChars="0"/>
              <w:jc w:val="center"/>
              <w:rPr>
                <w:rFonts w:ascii="Times New Roman" w:hAnsi="Times New Roman"/>
                <w:b w:val="0"/>
                <w:i w:val="0"/>
                <w:sz w:val="24"/>
              </w:rPr>
            </w:pPr>
            <w:r>
              <w:rPr>
                <w:sz w:val="24"/>
              </w:rPr>
              <w:t>04</w:t>
            </w:r>
          </w:p>
        </w:tc>
        <w:tc>
          <w:tcPr>
            <w:tcW w:w="16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6A4B498">
            <w:pPr>
              <w:ind w:left="0" w:leftChars="0" w:right="0" w:rightChars="0" w:firstLine="0" w:firstLineChars="0"/>
              <w:jc w:val="center"/>
              <w:rPr>
                <w:rFonts w:ascii="Times New Roman" w:hAnsi="Times New Roman"/>
                <w:b w:val="0"/>
                <w:i w:val="0"/>
                <w:sz w:val="24"/>
              </w:rPr>
            </w:pPr>
            <w:r>
              <w:rPr>
                <w:sz w:val="24"/>
              </w:rPr>
              <w:t>99 Г 00</w:t>
            </w:r>
            <w:r>
              <w:rPr>
                <w:rFonts w:hint="default"/>
                <w:sz w:val="24"/>
                <w:lang w:val="ru-RU"/>
              </w:rPr>
              <w:t>7</w:t>
            </w:r>
            <w:r>
              <w:rPr>
                <w:sz w:val="24"/>
              </w:rPr>
              <w:t>5490</w:t>
            </w:r>
          </w:p>
        </w:tc>
        <w:tc>
          <w:tcPr>
            <w:tcW w:w="6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503AB5C">
            <w:pPr>
              <w:ind w:left="0" w:leftChars="0" w:right="0" w:rightChars="0" w:firstLine="0" w:firstLineChars="0"/>
              <w:jc w:val="center"/>
              <w:rPr>
                <w:rFonts w:ascii="Times New Roman" w:hAnsi="Times New Roman"/>
                <w:b w:val="0"/>
                <w:i w:val="0"/>
                <w:sz w:val="24"/>
              </w:rPr>
            </w:pPr>
            <w:r>
              <w:rPr>
                <w:sz w:val="24"/>
              </w:rPr>
              <w:t>100</w:t>
            </w:r>
          </w:p>
        </w:tc>
        <w:tc>
          <w:tcPr>
            <w:tcW w:w="13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9E0132D">
            <w:pPr>
              <w:ind w:left="0" w:leftChars="0" w:right="0" w:rightChars="0" w:firstLine="0" w:firstLineChars="0"/>
              <w:jc w:val="center"/>
              <w:rPr>
                <w:rFonts w:hint="default"/>
                <w:b w:val="0"/>
                <w:bCs/>
                <w:i/>
                <w:color w:val="auto"/>
                <w:sz w:val="24"/>
                <w:lang w:val="ru-RU"/>
              </w:rPr>
            </w:pPr>
            <w:r>
              <w:rPr>
                <w:rFonts w:hint="default"/>
                <w:color w:val="auto"/>
                <w:sz w:val="24"/>
                <w:lang w:val="ru-RU"/>
              </w:rPr>
              <w:t>68,700</w:t>
            </w:r>
          </w:p>
        </w:tc>
        <w:tc>
          <w:tcPr>
            <w:tcW w:w="15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585AA7C">
            <w:pPr>
              <w:ind w:left="0" w:leftChars="0" w:right="0" w:rightChars="0" w:firstLine="0" w:firstLineChars="0"/>
              <w:jc w:val="center"/>
              <w:rPr>
                <w:b w:val="0"/>
                <w:i/>
                <w:color w:val="000000"/>
                <w:spacing w:val="0"/>
                <w:sz w:val="24"/>
              </w:rPr>
            </w:pPr>
            <w:r>
              <w:rPr>
                <w:sz w:val="24"/>
              </w:rPr>
              <w:t>0,000</w:t>
            </w: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AF5BB8B">
            <w:pPr>
              <w:ind w:left="0" w:leftChars="0" w:right="0" w:rightChars="0" w:firstLine="0" w:firstLineChars="0"/>
              <w:jc w:val="center"/>
              <w:rPr>
                <w:b w:val="0"/>
                <w:i w:val="0"/>
                <w:color w:val="000000"/>
                <w:spacing w:val="0"/>
                <w:sz w:val="24"/>
              </w:rPr>
            </w:pPr>
            <w:r>
              <w:rPr>
                <w:sz w:val="24"/>
              </w:rPr>
              <w:t>0,000</w:t>
            </w:r>
          </w:p>
        </w:tc>
      </w:tr>
      <w:tr w14:paraId="25BB681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5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 w14:paraId="4958DBD2">
            <w:pPr>
              <w:ind w:left="0" w:leftChars="0" w:right="0" w:rightChars="0" w:firstLine="0" w:firstLineChars="0"/>
              <w:jc w:val="both"/>
              <w:rPr>
                <w:rFonts w:ascii="Times New Roman" w:hAnsi="Times New Roman"/>
                <w:b w:val="0"/>
                <w:i w:val="0"/>
                <w:sz w:val="24"/>
              </w:rPr>
            </w:pPr>
            <w:r>
              <w:rPr>
                <w:sz w:val="24"/>
              </w:rPr>
              <w:t>Расходы на выплату персоналу государственных (муниципальных) органов</w:t>
            </w:r>
          </w:p>
        </w:tc>
        <w:tc>
          <w:tcPr>
            <w:tcW w:w="6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486477C">
            <w:pPr>
              <w:ind w:left="0" w:leftChars="0" w:right="0" w:rightChars="0" w:firstLine="0" w:firstLineChars="0"/>
              <w:jc w:val="center"/>
              <w:rPr>
                <w:rFonts w:ascii="Times New Roman" w:hAnsi="Times New Roman"/>
                <w:b w:val="0"/>
                <w:i w:val="0"/>
                <w:sz w:val="24"/>
              </w:rPr>
            </w:pPr>
            <w:r>
              <w:rPr>
                <w:sz w:val="24"/>
              </w:rPr>
              <w:t>01</w:t>
            </w:r>
          </w:p>
        </w:tc>
        <w:tc>
          <w:tcPr>
            <w:tcW w:w="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B64E523">
            <w:pPr>
              <w:ind w:left="0" w:leftChars="0" w:right="0" w:rightChars="0" w:firstLine="0" w:firstLineChars="0"/>
              <w:jc w:val="center"/>
              <w:rPr>
                <w:rFonts w:ascii="Times New Roman" w:hAnsi="Times New Roman"/>
                <w:b w:val="0"/>
                <w:i w:val="0"/>
                <w:sz w:val="24"/>
              </w:rPr>
            </w:pPr>
            <w:r>
              <w:rPr>
                <w:sz w:val="24"/>
              </w:rPr>
              <w:t>04</w:t>
            </w:r>
          </w:p>
        </w:tc>
        <w:tc>
          <w:tcPr>
            <w:tcW w:w="16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68C378A">
            <w:pPr>
              <w:ind w:left="0" w:leftChars="0" w:right="0" w:rightChars="0" w:firstLine="0" w:firstLineChars="0"/>
              <w:jc w:val="center"/>
              <w:rPr>
                <w:rFonts w:ascii="Times New Roman" w:hAnsi="Times New Roman"/>
                <w:b w:val="0"/>
                <w:i w:val="0"/>
                <w:sz w:val="24"/>
              </w:rPr>
            </w:pPr>
            <w:r>
              <w:rPr>
                <w:sz w:val="24"/>
              </w:rPr>
              <w:t>99 Г 00</w:t>
            </w:r>
            <w:r>
              <w:rPr>
                <w:rFonts w:hint="default"/>
                <w:sz w:val="24"/>
                <w:lang w:val="ru-RU"/>
              </w:rPr>
              <w:t>7</w:t>
            </w:r>
            <w:r>
              <w:rPr>
                <w:sz w:val="24"/>
              </w:rPr>
              <w:t>5490</w:t>
            </w:r>
          </w:p>
        </w:tc>
        <w:tc>
          <w:tcPr>
            <w:tcW w:w="6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FDA08FC">
            <w:pPr>
              <w:ind w:left="0" w:leftChars="0" w:right="0" w:rightChars="0" w:firstLine="0" w:firstLineChars="0"/>
              <w:jc w:val="center"/>
              <w:rPr>
                <w:rFonts w:ascii="Times New Roman" w:hAnsi="Times New Roman"/>
                <w:b w:val="0"/>
                <w:i w:val="0"/>
                <w:sz w:val="24"/>
              </w:rPr>
            </w:pPr>
            <w:r>
              <w:rPr>
                <w:sz w:val="24"/>
              </w:rPr>
              <w:t>120</w:t>
            </w:r>
          </w:p>
        </w:tc>
        <w:tc>
          <w:tcPr>
            <w:tcW w:w="13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6979014">
            <w:pPr>
              <w:ind w:left="0" w:leftChars="0" w:right="0" w:rightChars="0" w:firstLine="0" w:firstLineChars="0"/>
              <w:jc w:val="center"/>
              <w:rPr>
                <w:rFonts w:hint="default"/>
                <w:b w:val="0"/>
                <w:bCs/>
                <w:i/>
                <w:color w:val="auto"/>
                <w:sz w:val="24"/>
                <w:lang w:val="ru-RU"/>
              </w:rPr>
            </w:pPr>
            <w:r>
              <w:rPr>
                <w:rFonts w:hint="default"/>
                <w:color w:val="auto"/>
                <w:sz w:val="24"/>
                <w:lang w:val="ru-RU"/>
              </w:rPr>
              <w:t>68,700</w:t>
            </w:r>
          </w:p>
        </w:tc>
        <w:tc>
          <w:tcPr>
            <w:tcW w:w="15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28CEB49">
            <w:pPr>
              <w:ind w:left="0" w:leftChars="0" w:right="0" w:rightChars="0" w:firstLine="0" w:firstLineChars="0"/>
              <w:jc w:val="center"/>
              <w:rPr>
                <w:b w:val="0"/>
                <w:i/>
                <w:color w:val="000000"/>
                <w:spacing w:val="0"/>
                <w:sz w:val="24"/>
              </w:rPr>
            </w:pPr>
            <w:r>
              <w:rPr>
                <w:sz w:val="24"/>
              </w:rPr>
              <w:t>0,000</w:t>
            </w: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BF3FD10">
            <w:pPr>
              <w:ind w:left="0" w:leftChars="0" w:right="0" w:rightChars="0" w:firstLine="0" w:firstLineChars="0"/>
              <w:jc w:val="center"/>
              <w:rPr>
                <w:b w:val="0"/>
                <w:i w:val="0"/>
                <w:color w:val="000000"/>
                <w:spacing w:val="0"/>
                <w:sz w:val="24"/>
              </w:rPr>
            </w:pPr>
            <w:r>
              <w:rPr>
                <w:sz w:val="24"/>
              </w:rPr>
              <w:t>0,000</w:t>
            </w:r>
          </w:p>
        </w:tc>
      </w:tr>
      <w:tr w14:paraId="7CB1554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5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44A592B">
            <w:pPr>
              <w:jc w:val="both"/>
              <w:rPr>
                <w:sz w:val="24"/>
              </w:rPr>
            </w:pPr>
            <w:r>
              <w:rPr>
                <w:sz w:val="24"/>
              </w:rPr>
              <w:t>Обеспечение деятельности финансовых, налоговых и таможенных органов и органов финансового (финансово-бюджетного) надзора</w:t>
            </w:r>
          </w:p>
        </w:tc>
        <w:tc>
          <w:tcPr>
            <w:tcW w:w="6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8AC7D00">
            <w:pPr>
              <w:jc w:val="center"/>
              <w:rPr>
                <w:sz w:val="24"/>
              </w:rPr>
            </w:pPr>
            <w:r>
              <w:rPr>
                <w:sz w:val="24"/>
              </w:rPr>
              <w:t>01</w:t>
            </w:r>
          </w:p>
        </w:tc>
        <w:tc>
          <w:tcPr>
            <w:tcW w:w="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EC6F8F0">
            <w:pPr>
              <w:jc w:val="center"/>
              <w:rPr>
                <w:sz w:val="24"/>
              </w:rPr>
            </w:pPr>
            <w:r>
              <w:rPr>
                <w:sz w:val="24"/>
              </w:rPr>
              <w:t>06</w:t>
            </w:r>
          </w:p>
        </w:tc>
        <w:tc>
          <w:tcPr>
            <w:tcW w:w="16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511B771">
            <w:pPr>
              <w:jc w:val="center"/>
              <w:rPr>
                <w:sz w:val="24"/>
              </w:rPr>
            </w:pPr>
          </w:p>
        </w:tc>
        <w:tc>
          <w:tcPr>
            <w:tcW w:w="6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48D2DA9">
            <w:pPr>
              <w:jc w:val="center"/>
              <w:rPr>
                <w:sz w:val="24"/>
              </w:rPr>
            </w:pPr>
          </w:p>
        </w:tc>
        <w:tc>
          <w:tcPr>
            <w:tcW w:w="13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A3A3AA3">
            <w:pPr>
              <w:jc w:val="center"/>
              <w:rPr>
                <w:rFonts w:ascii="Times New Roman" w:hAnsi="Times New Roman"/>
                <w:b/>
                <w:i/>
                <w:color w:val="auto"/>
                <w:sz w:val="24"/>
              </w:rPr>
            </w:pPr>
            <w:r>
              <w:rPr>
                <w:rFonts w:ascii="Times New Roman" w:hAnsi="Times New Roman"/>
                <w:b/>
                <w:i/>
                <w:color w:val="auto"/>
                <w:sz w:val="24"/>
              </w:rPr>
              <w:t>2,752</w:t>
            </w:r>
          </w:p>
        </w:tc>
        <w:tc>
          <w:tcPr>
            <w:tcW w:w="15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C598627">
            <w:pPr>
              <w:spacing w:before="0" w:after="0" w:line="240" w:lineRule="auto"/>
              <w:ind w:left="0" w:right="0" w:firstLine="0"/>
              <w:jc w:val="center"/>
              <w:rPr>
                <w:rFonts w:ascii="Times New Roman" w:hAnsi="Times New Roman"/>
                <w:b/>
                <w:i/>
                <w:color w:val="000000"/>
                <w:spacing w:val="0"/>
                <w:sz w:val="24"/>
              </w:rPr>
            </w:pPr>
            <w:r>
              <w:rPr>
                <w:rFonts w:ascii="Times New Roman" w:hAnsi="Times New Roman"/>
                <w:b/>
                <w:i/>
                <w:color w:val="000000"/>
                <w:spacing w:val="0"/>
                <w:sz w:val="24"/>
              </w:rPr>
              <w:t>2,752</w:t>
            </w: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D8973C8">
            <w:pPr>
              <w:spacing w:before="0" w:after="0" w:line="240" w:lineRule="auto"/>
              <w:ind w:left="0" w:right="0" w:firstLine="0"/>
              <w:jc w:val="center"/>
              <w:rPr>
                <w:rFonts w:ascii="Times New Roman" w:hAnsi="Times New Roman"/>
                <w:b/>
                <w:i/>
                <w:color w:val="000000"/>
                <w:spacing w:val="0"/>
                <w:sz w:val="24"/>
              </w:rPr>
            </w:pPr>
            <w:r>
              <w:rPr>
                <w:rFonts w:ascii="Times New Roman" w:hAnsi="Times New Roman"/>
                <w:b/>
                <w:i/>
                <w:color w:val="000000"/>
                <w:spacing w:val="0"/>
                <w:sz w:val="24"/>
              </w:rPr>
              <w:t>2,752</w:t>
            </w:r>
          </w:p>
        </w:tc>
      </w:tr>
      <w:tr w14:paraId="021B2C3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5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D8E0207">
            <w:pPr>
              <w:jc w:val="both"/>
              <w:rPr>
                <w:sz w:val="24"/>
              </w:rPr>
            </w:pPr>
            <w:r>
              <w:rPr>
                <w:sz w:val="24"/>
              </w:rPr>
              <w:t>Муниципальная программа Полеологовского сельсовета Бессоновского района Пензенской области «Управление муниципальными финансами, муниципальным долгом, муниципальной собственностью Полеологовского сельсовета Бессоновского района Пензенской области на 2021-2024 годы»</w:t>
            </w:r>
          </w:p>
        </w:tc>
        <w:tc>
          <w:tcPr>
            <w:tcW w:w="6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295BEF4">
            <w:pPr>
              <w:jc w:val="center"/>
              <w:rPr>
                <w:sz w:val="24"/>
              </w:rPr>
            </w:pPr>
            <w:r>
              <w:rPr>
                <w:sz w:val="24"/>
              </w:rPr>
              <w:t>01</w:t>
            </w:r>
          </w:p>
        </w:tc>
        <w:tc>
          <w:tcPr>
            <w:tcW w:w="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059CD21">
            <w:pPr>
              <w:jc w:val="center"/>
              <w:rPr>
                <w:sz w:val="24"/>
              </w:rPr>
            </w:pPr>
            <w:r>
              <w:rPr>
                <w:sz w:val="24"/>
              </w:rPr>
              <w:t>06</w:t>
            </w:r>
          </w:p>
        </w:tc>
        <w:tc>
          <w:tcPr>
            <w:tcW w:w="16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B943DE1">
            <w:pPr>
              <w:jc w:val="center"/>
              <w:rPr>
                <w:sz w:val="24"/>
              </w:rPr>
            </w:pPr>
            <w:r>
              <w:rPr>
                <w:sz w:val="24"/>
              </w:rPr>
              <w:t>02 0 00 00000</w:t>
            </w:r>
          </w:p>
        </w:tc>
        <w:tc>
          <w:tcPr>
            <w:tcW w:w="6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2FA7A04">
            <w:pPr>
              <w:jc w:val="center"/>
              <w:rPr>
                <w:sz w:val="24"/>
              </w:rPr>
            </w:pPr>
          </w:p>
        </w:tc>
        <w:tc>
          <w:tcPr>
            <w:tcW w:w="13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C90CFFC">
            <w:pPr>
              <w:jc w:val="center"/>
              <w:rPr>
                <w:rFonts w:ascii="Times New Roman" w:hAnsi="Times New Roman"/>
                <w:color w:val="auto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2,752</w:t>
            </w:r>
          </w:p>
        </w:tc>
        <w:tc>
          <w:tcPr>
            <w:tcW w:w="15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9D99C78">
            <w:pPr>
              <w:spacing w:before="0" w:after="0" w:line="240" w:lineRule="auto"/>
              <w:ind w:left="0" w:right="0" w:firstLine="0"/>
              <w:jc w:val="center"/>
              <w:rPr>
                <w:rFonts w:ascii="Times New Roman" w:hAnsi="Times New Roman"/>
                <w:color w:val="000000"/>
                <w:spacing w:val="0"/>
                <w:sz w:val="20"/>
              </w:rPr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>2,752</w:t>
            </w: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98BFD44">
            <w:pPr>
              <w:spacing w:before="0" w:after="0" w:line="240" w:lineRule="auto"/>
              <w:ind w:left="0" w:right="0" w:firstLine="0"/>
              <w:jc w:val="center"/>
              <w:rPr>
                <w:rFonts w:ascii="Times New Roman" w:hAnsi="Times New Roman"/>
                <w:color w:val="000000"/>
                <w:spacing w:val="0"/>
                <w:sz w:val="20"/>
              </w:rPr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>2,752</w:t>
            </w:r>
          </w:p>
        </w:tc>
      </w:tr>
      <w:tr w14:paraId="4BBFD52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5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20AA2A5">
            <w:pPr>
              <w:jc w:val="both"/>
              <w:rPr>
                <w:sz w:val="24"/>
              </w:rPr>
            </w:pPr>
            <w:r>
              <w:rPr>
                <w:sz w:val="24"/>
              </w:rPr>
              <w:t>Подпрограмма «Предоставление межбюджетных трансфертов из бюджета Полеологовского сельсовета Бессоновского района Пензенской области»</w:t>
            </w:r>
          </w:p>
        </w:tc>
        <w:tc>
          <w:tcPr>
            <w:tcW w:w="6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FEDDFAF">
            <w:pPr>
              <w:jc w:val="center"/>
              <w:rPr>
                <w:sz w:val="24"/>
              </w:rPr>
            </w:pPr>
            <w:r>
              <w:rPr>
                <w:sz w:val="24"/>
              </w:rPr>
              <w:t>01</w:t>
            </w:r>
          </w:p>
        </w:tc>
        <w:tc>
          <w:tcPr>
            <w:tcW w:w="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D7CD120">
            <w:pPr>
              <w:jc w:val="center"/>
              <w:rPr>
                <w:sz w:val="24"/>
              </w:rPr>
            </w:pPr>
            <w:r>
              <w:rPr>
                <w:sz w:val="24"/>
              </w:rPr>
              <w:t>06</w:t>
            </w:r>
          </w:p>
        </w:tc>
        <w:tc>
          <w:tcPr>
            <w:tcW w:w="16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FE012AC">
            <w:pPr>
              <w:jc w:val="center"/>
              <w:rPr>
                <w:sz w:val="24"/>
              </w:rPr>
            </w:pPr>
            <w:r>
              <w:rPr>
                <w:sz w:val="24"/>
              </w:rPr>
              <w:t>02 1 00 00000</w:t>
            </w:r>
          </w:p>
        </w:tc>
        <w:tc>
          <w:tcPr>
            <w:tcW w:w="6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ABECABD">
            <w:pPr>
              <w:jc w:val="center"/>
              <w:rPr>
                <w:sz w:val="24"/>
              </w:rPr>
            </w:pPr>
          </w:p>
        </w:tc>
        <w:tc>
          <w:tcPr>
            <w:tcW w:w="13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67B98FC">
            <w:pPr>
              <w:jc w:val="center"/>
              <w:rPr>
                <w:rFonts w:ascii="Times New Roman" w:hAnsi="Times New Roman"/>
                <w:color w:val="auto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2,752</w:t>
            </w:r>
          </w:p>
        </w:tc>
        <w:tc>
          <w:tcPr>
            <w:tcW w:w="15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8D6942D">
            <w:pPr>
              <w:spacing w:before="0" w:after="0" w:line="240" w:lineRule="auto"/>
              <w:ind w:left="0" w:right="0" w:firstLine="0"/>
              <w:jc w:val="center"/>
              <w:rPr>
                <w:rFonts w:ascii="Times New Roman" w:hAnsi="Times New Roman"/>
                <w:color w:val="000000"/>
                <w:spacing w:val="0"/>
                <w:sz w:val="20"/>
              </w:rPr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>2,752</w:t>
            </w: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0BCC3F4">
            <w:pPr>
              <w:spacing w:before="0" w:after="0" w:line="240" w:lineRule="auto"/>
              <w:ind w:left="0" w:right="0" w:firstLine="0"/>
              <w:jc w:val="center"/>
              <w:rPr>
                <w:rFonts w:ascii="Times New Roman" w:hAnsi="Times New Roman"/>
                <w:color w:val="000000"/>
                <w:spacing w:val="0"/>
                <w:sz w:val="20"/>
              </w:rPr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>2,752</w:t>
            </w:r>
          </w:p>
        </w:tc>
      </w:tr>
      <w:tr w14:paraId="3B12F54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5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00630D5">
            <w:pPr>
              <w:jc w:val="both"/>
              <w:rPr>
                <w:sz w:val="24"/>
              </w:rPr>
            </w:pPr>
            <w:r>
              <w:rPr>
                <w:sz w:val="24"/>
              </w:rPr>
              <w:t>Основное мероприятие «Повышение эффективности представления и использования межбюджетных трансфертов»</w:t>
            </w:r>
          </w:p>
        </w:tc>
        <w:tc>
          <w:tcPr>
            <w:tcW w:w="6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BC3966B">
            <w:pPr>
              <w:jc w:val="center"/>
              <w:rPr>
                <w:sz w:val="24"/>
              </w:rPr>
            </w:pPr>
            <w:r>
              <w:rPr>
                <w:sz w:val="24"/>
              </w:rPr>
              <w:t>01</w:t>
            </w:r>
          </w:p>
        </w:tc>
        <w:tc>
          <w:tcPr>
            <w:tcW w:w="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3093AEC">
            <w:pPr>
              <w:jc w:val="center"/>
              <w:rPr>
                <w:sz w:val="24"/>
              </w:rPr>
            </w:pPr>
            <w:r>
              <w:rPr>
                <w:sz w:val="24"/>
              </w:rPr>
              <w:t>06</w:t>
            </w:r>
          </w:p>
        </w:tc>
        <w:tc>
          <w:tcPr>
            <w:tcW w:w="16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11E1C6C">
            <w:pPr>
              <w:jc w:val="center"/>
              <w:rPr>
                <w:sz w:val="24"/>
              </w:rPr>
            </w:pPr>
            <w:r>
              <w:rPr>
                <w:sz w:val="24"/>
              </w:rPr>
              <w:t>02 1 01 00000</w:t>
            </w:r>
          </w:p>
        </w:tc>
        <w:tc>
          <w:tcPr>
            <w:tcW w:w="6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7D85A91">
            <w:pPr>
              <w:jc w:val="center"/>
              <w:rPr>
                <w:sz w:val="24"/>
              </w:rPr>
            </w:pPr>
          </w:p>
        </w:tc>
        <w:tc>
          <w:tcPr>
            <w:tcW w:w="13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6BFC3E0">
            <w:pPr>
              <w:jc w:val="center"/>
              <w:rPr>
                <w:rFonts w:ascii="Times New Roman" w:hAnsi="Times New Roman"/>
                <w:color w:val="auto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2,752</w:t>
            </w:r>
          </w:p>
        </w:tc>
        <w:tc>
          <w:tcPr>
            <w:tcW w:w="15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115940D">
            <w:pPr>
              <w:spacing w:before="0" w:after="0" w:line="240" w:lineRule="auto"/>
              <w:ind w:left="0" w:right="0" w:firstLine="0"/>
              <w:jc w:val="center"/>
              <w:rPr>
                <w:rFonts w:ascii="Times New Roman" w:hAnsi="Times New Roman"/>
                <w:color w:val="000000"/>
                <w:spacing w:val="0"/>
                <w:sz w:val="20"/>
              </w:rPr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>2,752</w:t>
            </w: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2CA111B">
            <w:pPr>
              <w:spacing w:before="0" w:after="0" w:line="240" w:lineRule="auto"/>
              <w:ind w:left="0" w:right="0" w:firstLine="0"/>
              <w:jc w:val="center"/>
              <w:rPr>
                <w:rFonts w:ascii="Times New Roman" w:hAnsi="Times New Roman"/>
                <w:color w:val="000000"/>
                <w:spacing w:val="0"/>
                <w:sz w:val="20"/>
              </w:rPr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>2,752</w:t>
            </w:r>
          </w:p>
        </w:tc>
      </w:tr>
      <w:tr w14:paraId="0CBA76A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5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63B526A">
            <w:pPr>
              <w:jc w:val="both"/>
              <w:rPr>
                <w:sz w:val="24"/>
              </w:rPr>
            </w:pPr>
            <w:r>
              <w:rPr>
                <w:sz w:val="24"/>
              </w:rPr>
              <w:t>Межбюджетные трансферты, на исполнение части полномочий поселений по решению вопросов местного значения в соответствии с заключенными соглашениями по формированию, исполнению бюджета поселения и контролю за исполнением данного бюджета (кассовое исполнение бюджета)</w:t>
            </w:r>
          </w:p>
        </w:tc>
        <w:tc>
          <w:tcPr>
            <w:tcW w:w="6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B1241E2">
            <w:pPr>
              <w:jc w:val="center"/>
              <w:rPr>
                <w:sz w:val="24"/>
              </w:rPr>
            </w:pPr>
            <w:r>
              <w:rPr>
                <w:sz w:val="24"/>
              </w:rPr>
              <w:t>01</w:t>
            </w:r>
          </w:p>
        </w:tc>
        <w:tc>
          <w:tcPr>
            <w:tcW w:w="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ED4F55F">
            <w:pPr>
              <w:jc w:val="center"/>
              <w:rPr>
                <w:sz w:val="24"/>
              </w:rPr>
            </w:pPr>
            <w:r>
              <w:rPr>
                <w:sz w:val="24"/>
              </w:rPr>
              <w:t xml:space="preserve">06 </w:t>
            </w:r>
          </w:p>
        </w:tc>
        <w:tc>
          <w:tcPr>
            <w:tcW w:w="16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5020F2E">
            <w:pPr>
              <w:jc w:val="center"/>
              <w:rPr>
                <w:sz w:val="24"/>
              </w:rPr>
            </w:pPr>
            <w:r>
              <w:rPr>
                <w:sz w:val="24"/>
              </w:rPr>
              <w:t>02 1 01 80010</w:t>
            </w:r>
          </w:p>
        </w:tc>
        <w:tc>
          <w:tcPr>
            <w:tcW w:w="6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A9CEA40">
            <w:pPr>
              <w:jc w:val="center"/>
              <w:rPr>
                <w:sz w:val="24"/>
              </w:rPr>
            </w:pPr>
          </w:p>
        </w:tc>
        <w:tc>
          <w:tcPr>
            <w:tcW w:w="13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3B0DAC6">
            <w:pPr>
              <w:jc w:val="center"/>
              <w:rPr>
                <w:rFonts w:ascii="Times New Roman" w:hAnsi="Times New Roman"/>
                <w:color w:val="auto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2,653</w:t>
            </w:r>
          </w:p>
        </w:tc>
        <w:tc>
          <w:tcPr>
            <w:tcW w:w="15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8F0E1C2">
            <w:pPr>
              <w:spacing w:before="0" w:after="0" w:line="240" w:lineRule="auto"/>
              <w:ind w:left="0" w:right="0" w:firstLine="0"/>
              <w:jc w:val="center"/>
              <w:rPr>
                <w:rFonts w:ascii="Times New Roman" w:hAnsi="Times New Roman"/>
                <w:color w:val="000000"/>
                <w:spacing w:val="0"/>
                <w:sz w:val="20"/>
              </w:rPr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>2,653</w:t>
            </w: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26A71B2">
            <w:pPr>
              <w:spacing w:before="0" w:after="0" w:line="240" w:lineRule="auto"/>
              <w:ind w:left="0" w:right="0" w:firstLine="0"/>
              <w:jc w:val="center"/>
              <w:rPr>
                <w:rFonts w:ascii="Times New Roman" w:hAnsi="Times New Roman"/>
                <w:color w:val="000000"/>
                <w:spacing w:val="0"/>
                <w:sz w:val="20"/>
              </w:rPr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>2,653</w:t>
            </w:r>
          </w:p>
        </w:tc>
      </w:tr>
      <w:tr w14:paraId="048E1C8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5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ECE07D1">
            <w:pPr>
              <w:jc w:val="both"/>
              <w:rPr>
                <w:sz w:val="24"/>
              </w:rPr>
            </w:pPr>
            <w:r>
              <w:rPr>
                <w:sz w:val="24"/>
              </w:rPr>
              <w:t>Межбюджетные трансферты</w:t>
            </w:r>
          </w:p>
        </w:tc>
        <w:tc>
          <w:tcPr>
            <w:tcW w:w="6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35EEF27">
            <w:pPr>
              <w:jc w:val="center"/>
              <w:rPr>
                <w:sz w:val="24"/>
              </w:rPr>
            </w:pPr>
            <w:r>
              <w:rPr>
                <w:sz w:val="24"/>
              </w:rPr>
              <w:t>01</w:t>
            </w:r>
          </w:p>
        </w:tc>
        <w:tc>
          <w:tcPr>
            <w:tcW w:w="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39178DA">
            <w:pPr>
              <w:jc w:val="center"/>
              <w:rPr>
                <w:sz w:val="24"/>
              </w:rPr>
            </w:pPr>
            <w:r>
              <w:rPr>
                <w:sz w:val="24"/>
              </w:rPr>
              <w:t>06</w:t>
            </w:r>
          </w:p>
        </w:tc>
        <w:tc>
          <w:tcPr>
            <w:tcW w:w="16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DABBF6F">
            <w:pPr>
              <w:jc w:val="center"/>
              <w:rPr>
                <w:sz w:val="24"/>
              </w:rPr>
            </w:pPr>
            <w:r>
              <w:rPr>
                <w:sz w:val="24"/>
              </w:rPr>
              <w:t>02 1 01 80010</w:t>
            </w:r>
          </w:p>
        </w:tc>
        <w:tc>
          <w:tcPr>
            <w:tcW w:w="6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F1F96A9">
            <w:pPr>
              <w:jc w:val="center"/>
              <w:rPr>
                <w:sz w:val="24"/>
              </w:rPr>
            </w:pPr>
            <w:r>
              <w:rPr>
                <w:sz w:val="24"/>
              </w:rPr>
              <w:t>500</w:t>
            </w:r>
          </w:p>
        </w:tc>
        <w:tc>
          <w:tcPr>
            <w:tcW w:w="13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EBF5120">
            <w:pPr>
              <w:jc w:val="center"/>
              <w:rPr>
                <w:rFonts w:ascii="Times New Roman" w:hAnsi="Times New Roman"/>
                <w:color w:val="auto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2,653</w:t>
            </w:r>
          </w:p>
        </w:tc>
        <w:tc>
          <w:tcPr>
            <w:tcW w:w="15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0918070">
            <w:pPr>
              <w:spacing w:before="0" w:after="0" w:line="240" w:lineRule="auto"/>
              <w:ind w:left="0" w:right="0" w:firstLine="0"/>
              <w:jc w:val="center"/>
              <w:rPr>
                <w:rFonts w:ascii="Times New Roman" w:hAnsi="Times New Roman"/>
                <w:color w:val="000000"/>
                <w:spacing w:val="0"/>
                <w:sz w:val="20"/>
              </w:rPr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>2,653</w:t>
            </w: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4BDF75A">
            <w:pPr>
              <w:spacing w:before="0" w:after="0" w:line="240" w:lineRule="auto"/>
              <w:ind w:left="0" w:right="0" w:firstLine="0"/>
              <w:jc w:val="center"/>
              <w:rPr>
                <w:rFonts w:ascii="Times New Roman" w:hAnsi="Times New Roman"/>
                <w:color w:val="000000"/>
                <w:spacing w:val="0"/>
                <w:sz w:val="20"/>
              </w:rPr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>2,653</w:t>
            </w:r>
          </w:p>
        </w:tc>
      </w:tr>
      <w:tr w14:paraId="663005E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5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E46496E">
            <w:pPr>
              <w:jc w:val="both"/>
              <w:rPr>
                <w:sz w:val="24"/>
              </w:rPr>
            </w:pPr>
            <w:r>
              <w:rPr>
                <w:sz w:val="24"/>
              </w:rPr>
              <w:t>Иные межбюджетные трансферты</w:t>
            </w:r>
          </w:p>
        </w:tc>
        <w:tc>
          <w:tcPr>
            <w:tcW w:w="6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FF9B8AC">
            <w:pPr>
              <w:jc w:val="center"/>
              <w:rPr>
                <w:sz w:val="24"/>
              </w:rPr>
            </w:pPr>
            <w:r>
              <w:rPr>
                <w:sz w:val="24"/>
              </w:rPr>
              <w:t>01</w:t>
            </w:r>
          </w:p>
        </w:tc>
        <w:tc>
          <w:tcPr>
            <w:tcW w:w="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6E8279E">
            <w:pPr>
              <w:jc w:val="center"/>
              <w:rPr>
                <w:sz w:val="24"/>
              </w:rPr>
            </w:pPr>
            <w:r>
              <w:rPr>
                <w:sz w:val="24"/>
              </w:rPr>
              <w:t>06</w:t>
            </w:r>
          </w:p>
        </w:tc>
        <w:tc>
          <w:tcPr>
            <w:tcW w:w="16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F6BF364">
            <w:pPr>
              <w:jc w:val="center"/>
              <w:rPr>
                <w:sz w:val="24"/>
              </w:rPr>
            </w:pPr>
            <w:r>
              <w:rPr>
                <w:sz w:val="24"/>
              </w:rPr>
              <w:t>02 1 01 80010</w:t>
            </w:r>
          </w:p>
        </w:tc>
        <w:tc>
          <w:tcPr>
            <w:tcW w:w="6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B473145">
            <w:pPr>
              <w:jc w:val="center"/>
              <w:rPr>
                <w:sz w:val="24"/>
              </w:rPr>
            </w:pPr>
            <w:r>
              <w:rPr>
                <w:sz w:val="24"/>
              </w:rPr>
              <w:t>540</w:t>
            </w:r>
          </w:p>
        </w:tc>
        <w:tc>
          <w:tcPr>
            <w:tcW w:w="13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D864299">
            <w:pPr>
              <w:jc w:val="center"/>
              <w:rPr>
                <w:rFonts w:ascii="Times New Roman" w:hAnsi="Times New Roman"/>
                <w:color w:val="auto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2,653</w:t>
            </w:r>
          </w:p>
        </w:tc>
        <w:tc>
          <w:tcPr>
            <w:tcW w:w="15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7992D6E">
            <w:pPr>
              <w:spacing w:before="0" w:after="0" w:line="240" w:lineRule="auto"/>
              <w:ind w:left="0" w:right="0" w:firstLine="0"/>
              <w:jc w:val="center"/>
              <w:rPr>
                <w:rFonts w:ascii="Times New Roman" w:hAnsi="Times New Roman"/>
                <w:color w:val="000000"/>
                <w:spacing w:val="0"/>
                <w:sz w:val="20"/>
              </w:rPr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>2,653</w:t>
            </w: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AE555FF">
            <w:pPr>
              <w:spacing w:before="0" w:after="0" w:line="240" w:lineRule="auto"/>
              <w:ind w:left="0" w:right="0" w:firstLine="0"/>
              <w:jc w:val="center"/>
              <w:rPr>
                <w:rFonts w:ascii="Times New Roman" w:hAnsi="Times New Roman"/>
                <w:color w:val="000000"/>
                <w:spacing w:val="0"/>
                <w:sz w:val="20"/>
              </w:rPr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>2,653</w:t>
            </w:r>
          </w:p>
        </w:tc>
      </w:tr>
      <w:tr w14:paraId="3E04F48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5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DCBC08F">
            <w:pPr>
              <w:pStyle w:val="49"/>
              <w:ind w:left="-15" w:firstLine="0"/>
              <w:jc w:val="both"/>
              <w:rPr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Межбюджетные трансферты на исполнение части полномочий поселений по решению вопросов местного значения в соответствии с заключенными соглашениями по осуществлению внутреннего муниципального финансового контроля </w:t>
            </w:r>
          </w:p>
        </w:tc>
        <w:tc>
          <w:tcPr>
            <w:tcW w:w="6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9F9201C">
            <w:pPr>
              <w:jc w:val="center"/>
              <w:rPr>
                <w:sz w:val="24"/>
              </w:rPr>
            </w:pPr>
            <w:r>
              <w:rPr>
                <w:sz w:val="24"/>
              </w:rPr>
              <w:t>01</w:t>
            </w:r>
          </w:p>
        </w:tc>
        <w:tc>
          <w:tcPr>
            <w:tcW w:w="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F76E1C2">
            <w:pPr>
              <w:jc w:val="center"/>
              <w:rPr>
                <w:sz w:val="24"/>
              </w:rPr>
            </w:pPr>
            <w:r>
              <w:rPr>
                <w:sz w:val="24"/>
              </w:rPr>
              <w:t>06</w:t>
            </w:r>
          </w:p>
        </w:tc>
        <w:tc>
          <w:tcPr>
            <w:tcW w:w="16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9305532">
            <w:pPr>
              <w:rPr>
                <w:sz w:val="24"/>
              </w:rPr>
            </w:pPr>
            <w:r>
              <w:rPr>
                <w:sz w:val="24"/>
              </w:rPr>
              <w:t>02 1 01 80030</w:t>
            </w:r>
          </w:p>
        </w:tc>
        <w:tc>
          <w:tcPr>
            <w:tcW w:w="6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03FA6C8">
            <w:pPr>
              <w:jc w:val="center"/>
              <w:rPr>
                <w:sz w:val="24"/>
              </w:rPr>
            </w:pPr>
          </w:p>
        </w:tc>
        <w:tc>
          <w:tcPr>
            <w:tcW w:w="13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67F33FE">
            <w:pPr>
              <w:jc w:val="center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0,024</w:t>
            </w:r>
          </w:p>
        </w:tc>
        <w:tc>
          <w:tcPr>
            <w:tcW w:w="15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D75B70E">
            <w:pPr>
              <w:spacing w:before="0" w:after="0" w:line="240" w:lineRule="auto"/>
              <w:ind w:left="0" w:right="0" w:firstLine="0"/>
              <w:jc w:val="center"/>
              <w:rPr>
                <w:rFonts w:ascii="Times New Roman" w:hAnsi="Times New Roman"/>
                <w:color w:val="000000"/>
                <w:spacing w:val="0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>0,024</w:t>
            </w: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762200E">
            <w:pPr>
              <w:spacing w:before="0" w:after="0" w:line="240" w:lineRule="auto"/>
              <w:ind w:left="0" w:right="0" w:firstLine="0"/>
              <w:jc w:val="center"/>
              <w:rPr>
                <w:rFonts w:ascii="Times New Roman" w:hAnsi="Times New Roman"/>
                <w:color w:val="000000"/>
                <w:spacing w:val="0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>0,024</w:t>
            </w:r>
          </w:p>
        </w:tc>
      </w:tr>
      <w:tr w14:paraId="3FBD8E2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5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BAC655C">
            <w:pPr>
              <w:jc w:val="both"/>
              <w:rPr>
                <w:sz w:val="24"/>
              </w:rPr>
            </w:pPr>
            <w:r>
              <w:rPr>
                <w:sz w:val="24"/>
              </w:rPr>
              <w:t>Межбюджетные трансферты</w:t>
            </w:r>
          </w:p>
        </w:tc>
        <w:tc>
          <w:tcPr>
            <w:tcW w:w="6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0822241">
            <w:pPr>
              <w:jc w:val="center"/>
              <w:rPr>
                <w:sz w:val="24"/>
              </w:rPr>
            </w:pPr>
            <w:r>
              <w:rPr>
                <w:sz w:val="24"/>
              </w:rPr>
              <w:t>01</w:t>
            </w:r>
          </w:p>
        </w:tc>
        <w:tc>
          <w:tcPr>
            <w:tcW w:w="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E67B334">
            <w:pPr>
              <w:jc w:val="center"/>
              <w:rPr>
                <w:sz w:val="24"/>
              </w:rPr>
            </w:pPr>
            <w:r>
              <w:rPr>
                <w:sz w:val="24"/>
              </w:rPr>
              <w:t>06</w:t>
            </w:r>
          </w:p>
        </w:tc>
        <w:tc>
          <w:tcPr>
            <w:tcW w:w="16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BA919EF">
            <w:pPr>
              <w:jc w:val="center"/>
              <w:rPr>
                <w:sz w:val="24"/>
              </w:rPr>
            </w:pPr>
            <w:r>
              <w:rPr>
                <w:sz w:val="24"/>
              </w:rPr>
              <w:t>02 1 01 80030</w:t>
            </w:r>
          </w:p>
        </w:tc>
        <w:tc>
          <w:tcPr>
            <w:tcW w:w="6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E5E3ED6">
            <w:pPr>
              <w:jc w:val="center"/>
              <w:rPr>
                <w:sz w:val="24"/>
              </w:rPr>
            </w:pPr>
            <w:r>
              <w:rPr>
                <w:sz w:val="24"/>
              </w:rPr>
              <w:t>540</w:t>
            </w:r>
          </w:p>
        </w:tc>
        <w:tc>
          <w:tcPr>
            <w:tcW w:w="13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BB08FC1">
            <w:pPr>
              <w:jc w:val="center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0,024</w:t>
            </w:r>
          </w:p>
        </w:tc>
        <w:tc>
          <w:tcPr>
            <w:tcW w:w="15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5EB4855">
            <w:pPr>
              <w:spacing w:before="0" w:after="0" w:line="240" w:lineRule="auto"/>
              <w:ind w:left="0" w:right="0" w:firstLine="0"/>
              <w:jc w:val="center"/>
              <w:rPr>
                <w:rFonts w:ascii="Times New Roman" w:hAnsi="Times New Roman"/>
                <w:color w:val="000000"/>
                <w:spacing w:val="0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>0,024</w:t>
            </w: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409FD91">
            <w:pPr>
              <w:spacing w:before="0" w:after="0" w:line="240" w:lineRule="auto"/>
              <w:ind w:left="0" w:right="0" w:firstLine="0"/>
              <w:jc w:val="center"/>
              <w:rPr>
                <w:rFonts w:ascii="Times New Roman" w:hAnsi="Times New Roman"/>
                <w:color w:val="000000"/>
                <w:spacing w:val="0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>0,024</w:t>
            </w:r>
          </w:p>
        </w:tc>
      </w:tr>
      <w:tr w14:paraId="6026E6E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5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23C2569">
            <w:pPr>
              <w:jc w:val="both"/>
              <w:rPr>
                <w:sz w:val="24"/>
              </w:rPr>
            </w:pPr>
            <w:r>
              <w:rPr>
                <w:sz w:val="24"/>
              </w:rPr>
              <w:t>Иные межбюджетные трансферты</w:t>
            </w:r>
          </w:p>
        </w:tc>
        <w:tc>
          <w:tcPr>
            <w:tcW w:w="6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1C63936">
            <w:pPr>
              <w:jc w:val="center"/>
              <w:rPr>
                <w:sz w:val="24"/>
              </w:rPr>
            </w:pPr>
            <w:r>
              <w:rPr>
                <w:sz w:val="24"/>
              </w:rPr>
              <w:t>01</w:t>
            </w:r>
          </w:p>
        </w:tc>
        <w:tc>
          <w:tcPr>
            <w:tcW w:w="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E5C8BA7">
            <w:pPr>
              <w:jc w:val="center"/>
              <w:rPr>
                <w:sz w:val="24"/>
              </w:rPr>
            </w:pPr>
            <w:r>
              <w:rPr>
                <w:sz w:val="24"/>
              </w:rPr>
              <w:t>06</w:t>
            </w:r>
          </w:p>
        </w:tc>
        <w:tc>
          <w:tcPr>
            <w:tcW w:w="16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749C216">
            <w:pPr>
              <w:jc w:val="center"/>
              <w:rPr>
                <w:sz w:val="24"/>
              </w:rPr>
            </w:pPr>
            <w:r>
              <w:rPr>
                <w:sz w:val="24"/>
              </w:rPr>
              <w:t>02 1 01 80030</w:t>
            </w:r>
          </w:p>
        </w:tc>
        <w:tc>
          <w:tcPr>
            <w:tcW w:w="6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435B005">
            <w:pPr>
              <w:jc w:val="center"/>
              <w:rPr>
                <w:sz w:val="24"/>
              </w:rPr>
            </w:pPr>
            <w:r>
              <w:rPr>
                <w:sz w:val="24"/>
              </w:rPr>
              <w:t>540</w:t>
            </w:r>
          </w:p>
        </w:tc>
        <w:tc>
          <w:tcPr>
            <w:tcW w:w="13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F2B899D">
            <w:pPr>
              <w:jc w:val="center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0,024</w:t>
            </w:r>
          </w:p>
        </w:tc>
        <w:tc>
          <w:tcPr>
            <w:tcW w:w="15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C49B367">
            <w:pPr>
              <w:spacing w:before="0" w:after="0" w:line="240" w:lineRule="auto"/>
              <w:ind w:left="0" w:right="0" w:firstLine="0"/>
              <w:jc w:val="center"/>
              <w:rPr>
                <w:rFonts w:ascii="Times New Roman" w:hAnsi="Times New Roman"/>
                <w:color w:val="000000"/>
                <w:spacing w:val="0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>0,024</w:t>
            </w: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A0BFC7D">
            <w:pPr>
              <w:spacing w:before="0" w:after="0" w:line="240" w:lineRule="auto"/>
              <w:ind w:left="0" w:right="0" w:firstLine="0"/>
              <w:jc w:val="center"/>
              <w:rPr>
                <w:rFonts w:ascii="Times New Roman" w:hAnsi="Times New Roman"/>
                <w:color w:val="000000"/>
                <w:spacing w:val="0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>0,024</w:t>
            </w:r>
          </w:p>
        </w:tc>
      </w:tr>
      <w:tr w14:paraId="4ECD948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6" w:hRule="atLeast"/>
        </w:trPr>
        <w:tc>
          <w:tcPr>
            <w:tcW w:w="75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19370C0">
            <w:pPr>
              <w:pStyle w:val="49"/>
              <w:widowControl/>
              <w:spacing w:after="240"/>
              <w:ind w:left="-15" w:firstLine="0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Межбюджетные трансферты, передаваемые бюджету муниципального района на исполнение части полномочий поселений по решению вопросов местного значения в соответствии с заключенными соглашениями по обеспечению контрактной системы в сфере закупок </w:t>
            </w:r>
          </w:p>
        </w:tc>
        <w:tc>
          <w:tcPr>
            <w:tcW w:w="6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899F5B5">
            <w:pPr>
              <w:jc w:val="center"/>
              <w:rPr>
                <w:sz w:val="24"/>
              </w:rPr>
            </w:pPr>
            <w:r>
              <w:rPr>
                <w:sz w:val="24"/>
              </w:rPr>
              <w:t>01</w:t>
            </w:r>
          </w:p>
        </w:tc>
        <w:tc>
          <w:tcPr>
            <w:tcW w:w="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86F3C7D">
            <w:pPr>
              <w:jc w:val="center"/>
              <w:rPr>
                <w:sz w:val="24"/>
              </w:rPr>
            </w:pPr>
            <w:r>
              <w:rPr>
                <w:sz w:val="24"/>
              </w:rPr>
              <w:t>06</w:t>
            </w:r>
          </w:p>
        </w:tc>
        <w:tc>
          <w:tcPr>
            <w:tcW w:w="16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65FFCBD">
            <w:pPr>
              <w:jc w:val="center"/>
              <w:rPr>
                <w:sz w:val="24"/>
              </w:rPr>
            </w:pPr>
            <w:r>
              <w:rPr>
                <w:sz w:val="24"/>
              </w:rPr>
              <w:t>02 1 01 80040</w:t>
            </w:r>
          </w:p>
        </w:tc>
        <w:tc>
          <w:tcPr>
            <w:tcW w:w="6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B831538">
            <w:pPr>
              <w:jc w:val="center"/>
              <w:rPr>
                <w:sz w:val="24"/>
              </w:rPr>
            </w:pPr>
          </w:p>
        </w:tc>
        <w:tc>
          <w:tcPr>
            <w:tcW w:w="13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B754E02">
            <w:pPr>
              <w:jc w:val="center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0,075</w:t>
            </w:r>
          </w:p>
        </w:tc>
        <w:tc>
          <w:tcPr>
            <w:tcW w:w="15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D4BD61F">
            <w:pPr>
              <w:spacing w:before="0" w:after="0" w:line="240" w:lineRule="auto"/>
              <w:ind w:left="0" w:right="0" w:firstLine="0"/>
              <w:jc w:val="center"/>
              <w:rPr>
                <w:rFonts w:ascii="Times New Roman" w:hAnsi="Times New Roman"/>
                <w:color w:val="000000"/>
                <w:spacing w:val="0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>0,075</w:t>
            </w: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216775A">
            <w:pPr>
              <w:spacing w:before="0" w:after="0" w:line="240" w:lineRule="auto"/>
              <w:ind w:left="0" w:right="0" w:firstLine="0"/>
              <w:jc w:val="center"/>
              <w:rPr>
                <w:rFonts w:ascii="Times New Roman" w:hAnsi="Times New Roman"/>
                <w:color w:val="000000"/>
                <w:spacing w:val="0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>0,075</w:t>
            </w:r>
          </w:p>
        </w:tc>
      </w:tr>
      <w:tr w14:paraId="6AB3DFE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75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6A688C9">
            <w:pPr>
              <w:bidi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Межбюджетные трансферты</w:t>
            </w:r>
          </w:p>
        </w:tc>
        <w:tc>
          <w:tcPr>
            <w:tcW w:w="6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24FAEA2">
            <w:pPr>
              <w:jc w:val="center"/>
              <w:rPr>
                <w:sz w:val="24"/>
              </w:rPr>
            </w:pPr>
            <w:r>
              <w:rPr>
                <w:sz w:val="24"/>
              </w:rPr>
              <w:t>01</w:t>
            </w:r>
          </w:p>
        </w:tc>
        <w:tc>
          <w:tcPr>
            <w:tcW w:w="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1D648DF">
            <w:pPr>
              <w:jc w:val="center"/>
              <w:rPr>
                <w:sz w:val="24"/>
              </w:rPr>
            </w:pPr>
            <w:r>
              <w:rPr>
                <w:sz w:val="24"/>
              </w:rPr>
              <w:t>06</w:t>
            </w:r>
          </w:p>
        </w:tc>
        <w:tc>
          <w:tcPr>
            <w:tcW w:w="16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350EC6B">
            <w:pPr>
              <w:rPr>
                <w:sz w:val="24"/>
              </w:rPr>
            </w:pPr>
            <w:r>
              <w:rPr>
                <w:sz w:val="24"/>
              </w:rPr>
              <w:t>02 1 01 80040</w:t>
            </w:r>
          </w:p>
        </w:tc>
        <w:tc>
          <w:tcPr>
            <w:tcW w:w="6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B5C3CDB">
            <w:pPr>
              <w:jc w:val="center"/>
              <w:rPr>
                <w:sz w:val="24"/>
              </w:rPr>
            </w:pPr>
            <w:r>
              <w:rPr>
                <w:sz w:val="24"/>
              </w:rPr>
              <w:t>540</w:t>
            </w:r>
          </w:p>
        </w:tc>
        <w:tc>
          <w:tcPr>
            <w:tcW w:w="13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92A3C36">
            <w:pPr>
              <w:jc w:val="center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0,075</w:t>
            </w:r>
          </w:p>
        </w:tc>
        <w:tc>
          <w:tcPr>
            <w:tcW w:w="15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A74F73A">
            <w:pPr>
              <w:spacing w:before="0" w:after="0" w:line="240" w:lineRule="auto"/>
              <w:ind w:left="0" w:right="0" w:firstLine="0"/>
              <w:jc w:val="center"/>
              <w:rPr>
                <w:rFonts w:ascii="Times New Roman" w:hAnsi="Times New Roman"/>
                <w:color w:val="000000"/>
                <w:spacing w:val="0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>0,075</w:t>
            </w: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584423B">
            <w:pPr>
              <w:spacing w:before="0" w:after="0" w:line="240" w:lineRule="auto"/>
              <w:ind w:left="0" w:right="0" w:firstLine="0"/>
              <w:jc w:val="center"/>
              <w:rPr>
                <w:rFonts w:ascii="Times New Roman" w:hAnsi="Times New Roman"/>
                <w:color w:val="000000"/>
                <w:spacing w:val="0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>0,075</w:t>
            </w:r>
          </w:p>
        </w:tc>
      </w:tr>
      <w:tr w14:paraId="4C68295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5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E3AF6DF">
            <w:pPr>
              <w:bidi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Иные межбюджетные трансферты</w:t>
            </w:r>
          </w:p>
        </w:tc>
        <w:tc>
          <w:tcPr>
            <w:tcW w:w="6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DFBE5DC">
            <w:pPr>
              <w:jc w:val="center"/>
              <w:rPr>
                <w:sz w:val="24"/>
              </w:rPr>
            </w:pPr>
            <w:r>
              <w:rPr>
                <w:sz w:val="24"/>
              </w:rPr>
              <w:t>01</w:t>
            </w:r>
          </w:p>
        </w:tc>
        <w:tc>
          <w:tcPr>
            <w:tcW w:w="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3BC7905">
            <w:pPr>
              <w:jc w:val="center"/>
              <w:rPr>
                <w:sz w:val="24"/>
              </w:rPr>
            </w:pPr>
            <w:r>
              <w:rPr>
                <w:sz w:val="24"/>
              </w:rPr>
              <w:t>06</w:t>
            </w:r>
          </w:p>
        </w:tc>
        <w:tc>
          <w:tcPr>
            <w:tcW w:w="16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9EA89AA">
            <w:pPr>
              <w:rPr>
                <w:sz w:val="24"/>
              </w:rPr>
            </w:pPr>
            <w:r>
              <w:rPr>
                <w:sz w:val="24"/>
              </w:rPr>
              <w:t>02 1 01 80040</w:t>
            </w:r>
          </w:p>
        </w:tc>
        <w:tc>
          <w:tcPr>
            <w:tcW w:w="6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499C3F9">
            <w:pPr>
              <w:jc w:val="center"/>
              <w:rPr>
                <w:sz w:val="24"/>
              </w:rPr>
            </w:pPr>
            <w:r>
              <w:rPr>
                <w:sz w:val="24"/>
              </w:rPr>
              <w:t>540</w:t>
            </w:r>
          </w:p>
        </w:tc>
        <w:tc>
          <w:tcPr>
            <w:tcW w:w="13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5042A42">
            <w:pPr>
              <w:jc w:val="center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0,075</w:t>
            </w:r>
          </w:p>
        </w:tc>
        <w:tc>
          <w:tcPr>
            <w:tcW w:w="15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2C1111D">
            <w:pPr>
              <w:spacing w:before="0" w:after="0" w:line="240" w:lineRule="auto"/>
              <w:ind w:left="0" w:right="0" w:firstLine="0"/>
              <w:jc w:val="center"/>
              <w:rPr>
                <w:rFonts w:ascii="Times New Roman" w:hAnsi="Times New Roman"/>
                <w:color w:val="000000"/>
                <w:spacing w:val="0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>0,075</w:t>
            </w: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3A72191">
            <w:pPr>
              <w:spacing w:before="0" w:after="0" w:line="240" w:lineRule="auto"/>
              <w:ind w:left="0" w:right="0" w:firstLine="0"/>
              <w:jc w:val="center"/>
              <w:rPr>
                <w:rFonts w:ascii="Times New Roman" w:hAnsi="Times New Roman"/>
                <w:color w:val="000000"/>
                <w:spacing w:val="0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>0,075</w:t>
            </w:r>
          </w:p>
        </w:tc>
      </w:tr>
      <w:tr w14:paraId="784C994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84" w:hRule="atLeast"/>
        </w:trPr>
        <w:tc>
          <w:tcPr>
            <w:tcW w:w="75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456E277">
            <w:pPr>
              <w:bidi w:val="0"/>
              <w:rPr>
                <w:rFonts w:hint="default"/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Расходы</w:t>
            </w:r>
            <w:r>
              <w:rPr>
                <w:rFonts w:hint="default"/>
                <w:sz w:val="24"/>
                <w:szCs w:val="24"/>
                <w:lang w:val="ru-RU"/>
              </w:rPr>
              <w:t xml:space="preserve"> на проведение дополнительных выборов депутата Комитета местного самоуправления Полеологовского сельсовета Бессоновского района Пензенской области восьмого созыва</w:t>
            </w:r>
          </w:p>
        </w:tc>
        <w:tc>
          <w:tcPr>
            <w:tcW w:w="6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6D4C387">
            <w:pPr>
              <w:jc w:val="center"/>
              <w:rPr>
                <w:rFonts w:hint="default"/>
                <w:sz w:val="24"/>
                <w:lang w:val="ru-RU"/>
              </w:rPr>
            </w:pPr>
            <w:r>
              <w:rPr>
                <w:rFonts w:hint="default"/>
                <w:sz w:val="24"/>
                <w:lang w:val="ru-RU"/>
              </w:rPr>
              <w:t>01</w:t>
            </w:r>
          </w:p>
        </w:tc>
        <w:tc>
          <w:tcPr>
            <w:tcW w:w="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A0A31CE">
            <w:pPr>
              <w:jc w:val="center"/>
              <w:rPr>
                <w:rFonts w:hint="default"/>
                <w:sz w:val="24"/>
                <w:lang w:val="ru-RU"/>
              </w:rPr>
            </w:pPr>
            <w:r>
              <w:rPr>
                <w:rFonts w:hint="default"/>
                <w:sz w:val="24"/>
                <w:lang w:val="ru-RU"/>
              </w:rPr>
              <w:t>07</w:t>
            </w:r>
          </w:p>
        </w:tc>
        <w:tc>
          <w:tcPr>
            <w:tcW w:w="16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A3C3B71">
            <w:pPr>
              <w:rPr>
                <w:rFonts w:hint="default"/>
                <w:sz w:val="24"/>
                <w:lang w:val="ru-RU"/>
              </w:rPr>
            </w:pPr>
            <w:r>
              <w:rPr>
                <w:rFonts w:hint="default"/>
                <w:sz w:val="24"/>
                <w:lang w:val="ru-RU"/>
              </w:rPr>
              <w:t>99 6 00 20710</w:t>
            </w:r>
          </w:p>
        </w:tc>
        <w:tc>
          <w:tcPr>
            <w:tcW w:w="6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D55266A">
            <w:pPr>
              <w:jc w:val="center"/>
              <w:rPr>
                <w:sz w:val="24"/>
              </w:rPr>
            </w:pPr>
          </w:p>
        </w:tc>
        <w:tc>
          <w:tcPr>
            <w:tcW w:w="13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948D20C">
            <w:pPr>
              <w:jc w:val="center"/>
              <w:rPr>
                <w:rFonts w:hint="default" w:ascii="Times New Roman" w:hAnsi="Times New Roman"/>
                <w:b/>
                <w:bCs/>
                <w:i/>
                <w:iCs/>
                <w:color w:val="auto"/>
                <w:sz w:val="24"/>
                <w:lang w:val="ru-RU"/>
              </w:rPr>
            </w:pPr>
            <w:r>
              <w:rPr>
                <w:rFonts w:hint="default"/>
                <w:b/>
                <w:bCs/>
                <w:i/>
                <w:iCs/>
                <w:color w:val="auto"/>
                <w:sz w:val="24"/>
                <w:lang w:val="ru-RU"/>
              </w:rPr>
              <w:t>199,978</w:t>
            </w:r>
          </w:p>
        </w:tc>
        <w:tc>
          <w:tcPr>
            <w:tcW w:w="15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78187DB">
            <w:pPr>
              <w:spacing w:before="0" w:after="0" w:line="240" w:lineRule="auto"/>
              <w:ind w:left="0" w:right="0" w:firstLine="0"/>
              <w:jc w:val="center"/>
              <w:rPr>
                <w:rFonts w:hint="default" w:ascii="Times New Roman" w:hAnsi="Times New Roman"/>
                <w:b/>
                <w:bCs/>
                <w:i/>
                <w:iCs/>
                <w:color w:val="000000"/>
                <w:spacing w:val="0"/>
                <w:sz w:val="24"/>
                <w:lang w:val="ru-RU"/>
              </w:rPr>
            </w:pPr>
            <w:r>
              <w:rPr>
                <w:rFonts w:hint="default"/>
                <w:b/>
                <w:bCs/>
                <w:i/>
                <w:iCs/>
                <w:color w:val="000000"/>
                <w:spacing w:val="0"/>
                <w:sz w:val="24"/>
                <w:lang w:val="ru-RU"/>
              </w:rPr>
              <w:t>0,000</w:t>
            </w: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6CB8759">
            <w:pPr>
              <w:spacing w:before="0" w:after="0" w:line="240" w:lineRule="auto"/>
              <w:ind w:left="0" w:right="0" w:firstLine="0"/>
              <w:jc w:val="center"/>
              <w:rPr>
                <w:rFonts w:hint="default" w:ascii="Times New Roman" w:hAnsi="Times New Roman"/>
                <w:b/>
                <w:bCs/>
                <w:i/>
                <w:iCs/>
                <w:color w:val="000000"/>
                <w:spacing w:val="0"/>
                <w:sz w:val="24"/>
                <w:lang w:val="ru-RU"/>
              </w:rPr>
            </w:pPr>
            <w:r>
              <w:rPr>
                <w:rFonts w:hint="default"/>
                <w:b/>
                <w:bCs/>
                <w:i/>
                <w:iCs/>
                <w:color w:val="000000"/>
                <w:spacing w:val="0"/>
                <w:sz w:val="24"/>
                <w:lang w:val="ru-RU"/>
              </w:rPr>
              <w:t>0,000</w:t>
            </w:r>
          </w:p>
        </w:tc>
      </w:tr>
      <w:tr w14:paraId="1337FFA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5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686F3E8">
            <w:pPr>
              <w:bidi w:val="0"/>
              <w:rPr>
                <w:rFonts w:hint="default"/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Иные</w:t>
            </w:r>
            <w:r>
              <w:rPr>
                <w:rFonts w:hint="default"/>
                <w:sz w:val="24"/>
                <w:szCs w:val="24"/>
                <w:lang w:val="ru-RU"/>
              </w:rPr>
              <w:t xml:space="preserve"> бюджетные ассигнования</w:t>
            </w:r>
          </w:p>
        </w:tc>
        <w:tc>
          <w:tcPr>
            <w:tcW w:w="6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0E8EAD5">
            <w:pPr>
              <w:ind w:left="0" w:leftChars="0" w:right="0" w:rightChars="0" w:firstLine="0" w:firstLineChars="0"/>
              <w:jc w:val="center"/>
              <w:rPr>
                <w:sz w:val="24"/>
              </w:rPr>
            </w:pPr>
            <w:r>
              <w:rPr>
                <w:rFonts w:hint="default"/>
                <w:sz w:val="24"/>
                <w:lang w:val="ru-RU"/>
              </w:rPr>
              <w:t>01</w:t>
            </w:r>
          </w:p>
        </w:tc>
        <w:tc>
          <w:tcPr>
            <w:tcW w:w="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2238807">
            <w:pPr>
              <w:ind w:left="0" w:leftChars="0" w:right="0" w:rightChars="0" w:firstLine="0" w:firstLineChars="0"/>
              <w:jc w:val="center"/>
              <w:rPr>
                <w:sz w:val="24"/>
              </w:rPr>
            </w:pPr>
            <w:r>
              <w:rPr>
                <w:rFonts w:hint="default"/>
                <w:sz w:val="24"/>
                <w:lang w:val="ru-RU"/>
              </w:rPr>
              <w:t>07</w:t>
            </w:r>
          </w:p>
        </w:tc>
        <w:tc>
          <w:tcPr>
            <w:tcW w:w="16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9B77A26">
            <w:pPr>
              <w:ind w:left="0" w:leftChars="0" w:right="0" w:rightChars="0" w:firstLine="0" w:firstLineChars="0"/>
              <w:rPr>
                <w:sz w:val="24"/>
              </w:rPr>
            </w:pPr>
            <w:r>
              <w:rPr>
                <w:rFonts w:hint="default"/>
                <w:sz w:val="24"/>
                <w:lang w:val="ru-RU"/>
              </w:rPr>
              <w:t>99 6 00 20710</w:t>
            </w:r>
          </w:p>
        </w:tc>
        <w:tc>
          <w:tcPr>
            <w:tcW w:w="6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E525477">
            <w:pPr>
              <w:ind w:left="0" w:leftChars="0" w:right="0" w:rightChars="0" w:firstLine="0" w:firstLineChars="0"/>
              <w:jc w:val="center"/>
              <w:rPr>
                <w:rFonts w:hint="default"/>
                <w:sz w:val="24"/>
                <w:lang w:val="ru-RU"/>
              </w:rPr>
            </w:pPr>
            <w:r>
              <w:rPr>
                <w:rFonts w:hint="default"/>
                <w:sz w:val="24"/>
                <w:lang w:val="ru-RU"/>
              </w:rPr>
              <w:t>800</w:t>
            </w:r>
          </w:p>
        </w:tc>
        <w:tc>
          <w:tcPr>
            <w:tcW w:w="13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A578B2A">
            <w:pPr>
              <w:ind w:left="0" w:leftChars="0" w:right="0" w:rightChars="0" w:firstLine="0" w:firstLineChars="0"/>
              <w:jc w:val="center"/>
              <w:rPr>
                <w:rFonts w:hint="default" w:ascii="Times New Roman" w:hAnsi="Times New Roman"/>
                <w:color w:val="auto"/>
                <w:sz w:val="24"/>
                <w:lang w:val="ru-RU"/>
              </w:rPr>
            </w:pPr>
            <w:r>
              <w:rPr>
                <w:rFonts w:hint="default"/>
                <w:color w:val="auto"/>
                <w:sz w:val="24"/>
                <w:lang w:val="ru-RU"/>
              </w:rPr>
              <w:t>199,978</w:t>
            </w:r>
          </w:p>
        </w:tc>
        <w:tc>
          <w:tcPr>
            <w:tcW w:w="15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E45A45C">
            <w:pPr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ascii="Times New Roman" w:hAnsi="Times New Roman"/>
                <w:color w:val="000000"/>
                <w:spacing w:val="0"/>
                <w:sz w:val="24"/>
              </w:rPr>
            </w:pPr>
            <w:r>
              <w:rPr>
                <w:rFonts w:hint="default"/>
                <w:color w:val="000000"/>
                <w:spacing w:val="0"/>
                <w:sz w:val="24"/>
                <w:lang w:val="ru-RU"/>
              </w:rPr>
              <w:t>0,000</w:t>
            </w: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D3EFDEC">
            <w:pPr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ascii="Times New Roman" w:hAnsi="Times New Roman"/>
                <w:color w:val="000000"/>
                <w:spacing w:val="0"/>
                <w:sz w:val="24"/>
              </w:rPr>
            </w:pPr>
            <w:r>
              <w:rPr>
                <w:rFonts w:hint="default"/>
                <w:color w:val="000000"/>
                <w:spacing w:val="0"/>
                <w:sz w:val="24"/>
                <w:lang w:val="ru-RU"/>
              </w:rPr>
              <w:t>0,000</w:t>
            </w:r>
          </w:p>
        </w:tc>
      </w:tr>
      <w:tr w14:paraId="0A4443F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5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A6D446B">
            <w:pPr>
              <w:bidi w:val="0"/>
              <w:rPr>
                <w:rFonts w:hint="default"/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Специальные</w:t>
            </w:r>
            <w:r>
              <w:rPr>
                <w:rFonts w:hint="default"/>
                <w:sz w:val="24"/>
                <w:szCs w:val="24"/>
                <w:lang w:val="ru-RU"/>
              </w:rPr>
              <w:t xml:space="preserve"> расходы</w:t>
            </w:r>
          </w:p>
        </w:tc>
        <w:tc>
          <w:tcPr>
            <w:tcW w:w="6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D6C07E1">
            <w:pPr>
              <w:ind w:left="0" w:leftChars="0" w:right="0" w:rightChars="0" w:firstLine="0" w:firstLineChars="0"/>
              <w:jc w:val="center"/>
              <w:rPr>
                <w:sz w:val="24"/>
              </w:rPr>
            </w:pPr>
            <w:r>
              <w:rPr>
                <w:rFonts w:hint="default"/>
                <w:sz w:val="24"/>
                <w:lang w:val="ru-RU"/>
              </w:rPr>
              <w:t>01</w:t>
            </w:r>
          </w:p>
        </w:tc>
        <w:tc>
          <w:tcPr>
            <w:tcW w:w="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2B256D2">
            <w:pPr>
              <w:ind w:left="0" w:leftChars="0" w:right="0" w:rightChars="0" w:firstLine="0" w:firstLineChars="0"/>
              <w:jc w:val="center"/>
              <w:rPr>
                <w:sz w:val="24"/>
              </w:rPr>
            </w:pPr>
            <w:r>
              <w:rPr>
                <w:rFonts w:hint="default"/>
                <w:sz w:val="24"/>
                <w:lang w:val="ru-RU"/>
              </w:rPr>
              <w:t>07</w:t>
            </w:r>
          </w:p>
        </w:tc>
        <w:tc>
          <w:tcPr>
            <w:tcW w:w="16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F345A2A">
            <w:pPr>
              <w:ind w:left="0" w:leftChars="0" w:right="0" w:rightChars="0" w:firstLine="0" w:firstLineChars="0"/>
              <w:rPr>
                <w:sz w:val="24"/>
              </w:rPr>
            </w:pPr>
            <w:r>
              <w:rPr>
                <w:rFonts w:hint="default"/>
                <w:sz w:val="24"/>
                <w:lang w:val="ru-RU"/>
              </w:rPr>
              <w:t>99 6 00 20710</w:t>
            </w:r>
          </w:p>
        </w:tc>
        <w:tc>
          <w:tcPr>
            <w:tcW w:w="6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CD98E7D">
            <w:pPr>
              <w:ind w:left="0" w:leftChars="0" w:right="0" w:rightChars="0" w:firstLine="0" w:firstLineChars="0"/>
              <w:jc w:val="center"/>
              <w:rPr>
                <w:rFonts w:hint="default"/>
                <w:sz w:val="24"/>
                <w:lang w:val="ru-RU"/>
              </w:rPr>
            </w:pPr>
            <w:r>
              <w:rPr>
                <w:rFonts w:hint="default"/>
                <w:sz w:val="24"/>
                <w:lang w:val="ru-RU"/>
              </w:rPr>
              <w:t>880</w:t>
            </w:r>
          </w:p>
        </w:tc>
        <w:tc>
          <w:tcPr>
            <w:tcW w:w="13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3B34CC6">
            <w:pPr>
              <w:ind w:left="0" w:leftChars="0" w:right="0" w:rightChars="0" w:firstLine="0" w:firstLineChars="0"/>
              <w:jc w:val="center"/>
              <w:rPr>
                <w:rFonts w:hint="default" w:ascii="Times New Roman" w:hAnsi="Times New Roman"/>
                <w:color w:val="auto"/>
                <w:sz w:val="24"/>
                <w:lang w:val="ru-RU"/>
              </w:rPr>
            </w:pPr>
            <w:r>
              <w:rPr>
                <w:rFonts w:hint="default"/>
                <w:color w:val="auto"/>
                <w:sz w:val="24"/>
                <w:lang w:val="ru-RU"/>
              </w:rPr>
              <w:t>199,978</w:t>
            </w:r>
          </w:p>
        </w:tc>
        <w:tc>
          <w:tcPr>
            <w:tcW w:w="15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FB026FD">
            <w:pPr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ascii="Times New Roman" w:hAnsi="Times New Roman"/>
                <w:color w:val="000000"/>
                <w:spacing w:val="0"/>
                <w:sz w:val="24"/>
              </w:rPr>
            </w:pPr>
            <w:r>
              <w:rPr>
                <w:rFonts w:hint="default"/>
                <w:color w:val="000000"/>
                <w:spacing w:val="0"/>
                <w:sz w:val="24"/>
                <w:lang w:val="ru-RU"/>
              </w:rPr>
              <w:t>0,000</w:t>
            </w: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AD59DCC">
            <w:pPr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ascii="Times New Roman" w:hAnsi="Times New Roman"/>
                <w:color w:val="000000"/>
                <w:spacing w:val="0"/>
                <w:sz w:val="24"/>
              </w:rPr>
            </w:pPr>
            <w:r>
              <w:rPr>
                <w:rFonts w:hint="default"/>
                <w:color w:val="000000"/>
                <w:spacing w:val="0"/>
                <w:sz w:val="24"/>
                <w:lang w:val="ru-RU"/>
              </w:rPr>
              <w:t>0,000</w:t>
            </w:r>
          </w:p>
        </w:tc>
      </w:tr>
      <w:tr w14:paraId="45E6CDA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5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715B6B9">
            <w:pPr>
              <w:jc w:val="both"/>
              <w:rPr>
                <w:sz w:val="24"/>
              </w:rPr>
            </w:pPr>
            <w:r>
              <w:rPr>
                <w:sz w:val="24"/>
              </w:rPr>
              <w:t>Другие общегосударственные вопросы</w:t>
            </w:r>
          </w:p>
        </w:tc>
        <w:tc>
          <w:tcPr>
            <w:tcW w:w="6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8A56A23">
            <w:pPr>
              <w:jc w:val="center"/>
              <w:rPr>
                <w:sz w:val="24"/>
              </w:rPr>
            </w:pPr>
            <w:r>
              <w:rPr>
                <w:sz w:val="24"/>
              </w:rPr>
              <w:t>01</w:t>
            </w:r>
          </w:p>
        </w:tc>
        <w:tc>
          <w:tcPr>
            <w:tcW w:w="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BD72A5C">
            <w:pPr>
              <w:jc w:val="center"/>
              <w:rPr>
                <w:sz w:val="24"/>
              </w:rPr>
            </w:pPr>
            <w:r>
              <w:rPr>
                <w:sz w:val="24"/>
              </w:rPr>
              <w:t>13</w:t>
            </w:r>
          </w:p>
        </w:tc>
        <w:tc>
          <w:tcPr>
            <w:tcW w:w="16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82DEB33">
            <w:pPr>
              <w:jc w:val="center"/>
              <w:rPr>
                <w:sz w:val="24"/>
              </w:rPr>
            </w:pPr>
          </w:p>
        </w:tc>
        <w:tc>
          <w:tcPr>
            <w:tcW w:w="6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75CBD2B">
            <w:pPr>
              <w:jc w:val="center"/>
              <w:rPr>
                <w:sz w:val="24"/>
              </w:rPr>
            </w:pPr>
          </w:p>
        </w:tc>
        <w:tc>
          <w:tcPr>
            <w:tcW w:w="13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2F4D5BD">
            <w:pPr>
              <w:jc w:val="center"/>
              <w:rPr>
                <w:b/>
                <w:i/>
                <w:color w:val="auto"/>
                <w:sz w:val="24"/>
              </w:rPr>
            </w:pPr>
            <w:r>
              <w:rPr>
                <w:b/>
                <w:i/>
                <w:color w:val="auto"/>
                <w:sz w:val="24"/>
              </w:rPr>
              <w:t>0,834</w:t>
            </w:r>
          </w:p>
        </w:tc>
        <w:tc>
          <w:tcPr>
            <w:tcW w:w="15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5025C5A">
            <w:pPr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0,834</w:t>
            </w: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02923FE">
            <w:pPr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0,834</w:t>
            </w:r>
          </w:p>
        </w:tc>
      </w:tr>
      <w:tr w14:paraId="774E0BF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5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B2CB5C0">
            <w:pPr>
              <w:jc w:val="both"/>
              <w:rPr>
                <w:sz w:val="24"/>
              </w:rPr>
            </w:pPr>
            <w:r>
              <w:rPr>
                <w:sz w:val="24"/>
              </w:rPr>
              <w:t>Муниципальная программа Полеологовского сельсовета Бессоновского района Пензенской области «Управление муниципальными финансами, муниципальным долгом, муниципальной собственностью Полеологовского сельсовета Бессоновского района Пензенской области на 2021-2024 годы»</w:t>
            </w:r>
          </w:p>
        </w:tc>
        <w:tc>
          <w:tcPr>
            <w:tcW w:w="6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CEEE2A0">
            <w:pPr>
              <w:jc w:val="center"/>
              <w:rPr>
                <w:sz w:val="24"/>
              </w:rPr>
            </w:pPr>
            <w:r>
              <w:rPr>
                <w:sz w:val="24"/>
              </w:rPr>
              <w:t>01</w:t>
            </w:r>
          </w:p>
        </w:tc>
        <w:tc>
          <w:tcPr>
            <w:tcW w:w="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7A6CA41">
            <w:pPr>
              <w:jc w:val="center"/>
              <w:rPr>
                <w:sz w:val="24"/>
              </w:rPr>
            </w:pPr>
            <w:r>
              <w:rPr>
                <w:sz w:val="24"/>
              </w:rPr>
              <w:t>13</w:t>
            </w:r>
          </w:p>
        </w:tc>
        <w:tc>
          <w:tcPr>
            <w:tcW w:w="16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F8EA1E8">
            <w:pPr>
              <w:jc w:val="center"/>
              <w:rPr>
                <w:sz w:val="24"/>
              </w:rPr>
            </w:pPr>
            <w:r>
              <w:rPr>
                <w:sz w:val="24"/>
              </w:rPr>
              <w:t>02 0 00 00000</w:t>
            </w:r>
          </w:p>
        </w:tc>
        <w:tc>
          <w:tcPr>
            <w:tcW w:w="6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5D41406">
            <w:pPr>
              <w:jc w:val="center"/>
              <w:rPr>
                <w:sz w:val="24"/>
              </w:rPr>
            </w:pPr>
          </w:p>
        </w:tc>
        <w:tc>
          <w:tcPr>
            <w:tcW w:w="13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DDB1A21">
            <w:pPr>
              <w:spacing w:before="0" w:after="0" w:line="240" w:lineRule="auto"/>
              <w:ind w:left="0" w:right="0" w:firstLine="0"/>
              <w:jc w:val="center"/>
              <w:rPr>
                <w:rFonts w:ascii="Times New Roman" w:hAnsi="Times New Roman"/>
                <w:color w:val="auto"/>
                <w:spacing w:val="0"/>
                <w:sz w:val="20"/>
              </w:rPr>
            </w:pPr>
            <w:r>
              <w:rPr>
                <w:rFonts w:ascii="Times New Roman" w:hAnsi="Times New Roman"/>
                <w:color w:val="auto"/>
                <w:spacing w:val="0"/>
                <w:sz w:val="24"/>
              </w:rPr>
              <w:t>0,834</w:t>
            </w:r>
          </w:p>
        </w:tc>
        <w:tc>
          <w:tcPr>
            <w:tcW w:w="15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89C082A">
            <w:pPr>
              <w:spacing w:before="0" w:after="0" w:line="240" w:lineRule="auto"/>
              <w:ind w:left="0" w:right="0" w:firstLine="0"/>
              <w:jc w:val="center"/>
              <w:rPr>
                <w:rFonts w:ascii="Times New Roman" w:hAnsi="Times New Roman"/>
                <w:color w:val="000000"/>
                <w:spacing w:val="0"/>
                <w:sz w:val="20"/>
              </w:rPr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>0,834</w:t>
            </w: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7CDD4F5">
            <w:pPr>
              <w:spacing w:before="0" w:after="0" w:line="240" w:lineRule="auto"/>
              <w:ind w:left="0" w:right="0" w:firstLine="0"/>
              <w:jc w:val="center"/>
              <w:rPr>
                <w:rFonts w:ascii="Times New Roman" w:hAnsi="Times New Roman"/>
                <w:color w:val="000000"/>
                <w:spacing w:val="0"/>
                <w:sz w:val="20"/>
              </w:rPr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>0,834</w:t>
            </w:r>
          </w:p>
        </w:tc>
      </w:tr>
      <w:tr w14:paraId="6790A4F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5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11BFCF2">
            <w:pPr>
              <w:jc w:val="both"/>
              <w:rPr>
                <w:sz w:val="24"/>
              </w:rPr>
            </w:pPr>
            <w:r>
              <w:rPr>
                <w:sz w:val="24"/>
              </w:rPr>
              <w:t>Подпрограмма «Предоставление межбюджетных трансфертов из бюджета Полеологовского сельсовета Бессоновского района Пензенской области»</w:t>
            </w:r>
          </w:p>
        </w:tc>
        <w:tc>
          <w:tcPr>
            <w:tcW w:w="6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8AD0D00">
            <w:pPr>
              <w:jc w:val="center"/>
              <w:rPr>
                <w:sz w:val="24"/>
              </w:rPr>
            </w:pPr>
            <w:r>
              <w:rPr>
                <w:sz w:val="24"/>
              </w:rPr>
              <w:t>01</w:t>
            </w:r>
          </w:p>
        </w:tc>
        <w:tc>
          <w:tcPr>
            <w:tcW w:w="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72BC23C">
            <w:pPr>
              <w:jc w:val="center"/>
              <w:rPr>
                <w:sz w:val="24"/>
              </w:rPr>
            </w:pPr>
            <w:r>
              <w:rPr>
                <w:sz w:val="24"/>
              </w:rPr>
              <w:t>13</w:t>
            </w:r>
          </w:p>
        </w:tc>
        <w:tc>
          <w:tcPr>
            <w:tcW w:w="16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B73FBDB">
            <w:pPr>
              <w:jc w:val="center"/>
              <w:rPr>
                <w:sz w:val="24"/>
              </w:rPr>
            </w:pPr>
            <w:r>
              <w:rPr>
                <w:sz w:val="24"/>
              </w:rPr>
              <w:t>02 1 00 00000</w:t>
            </w:r>
          </w:p>
        </w:tc>
        <w:tc>
          <w:tcPr>
            <w:tcW w:w="6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F70D719">
            <w:pPr>
              <w:jc w:val="center"/>
              <w:rPr>
                <w:sz w:val="24"/>
              </w:rPr>
            </w:pPr>
          </w:p>
        </w:tc>
        <w:tc>
          <w:tcPr>
            <w:tcW w:w="13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7FD686F">
            <w:pPr>
              <w:spacing w:before="0" w:after="0" w:line="240" w:lineRule="auto"/>
              <w:ind w:left="0" w:right="0" w:firstLine="0"/>
              <w:jc w:val="center"/>
              <w:rPr>
                <w:rFonts w:ascii="Times New Roman" w:hAnsi="Times New Roman"/>
                <w:color w:val="auto"/>
                <w:spacing w:val="0"/>
                <w:sz w:val="20"/>
              </w:rPr>
            </w:pPr>
            <w:r>
              <w:rPr>
                <w:rFonts w:ascii="Times New Roman" w:hAnsi="Times New Roman"/>
                <w:color w:val="auto"/>
                <w:spacing w:val="0"/>
                <w:sz w:val="24"/>
              </w:rPr>
              <w:t>0,834</w:t>
            </w:r>
          </w:p>
        </w:tc>
        <w:tc>
          <w:tcPr>
            <w:tcW w:w="15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3F4A404">
            <w:pPr>
              <w:spacing w:before="0" w:after="0" w:line="240" w:lineRule="auto"/>
              <w:ind w:left="0" w:right="0" w:firstLine="0"/>
              <w:jc w:val="center"/>
              <w:rPr>
                <w:rFonts w:ascii="Times New Roman" w:hAnsi="Times New Roman"/>
                <w:color w:val="000000"/>
                <w:spacing w:val="0"/>
                <w:sz w:val="20"/>
              </w:rPr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>0,834</w:t>
            </w: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1BEF821">
            <w:pPr>
              <w:spacing w:before="0" w:after="0" w:line="240" w:lineRule="auto"/>
              <w:ind w:left="0" w:right="0" w:firstLine="0"/>
              <w:jc w:val="center"/>
              <w:rPr>
                <w:rFonts w:ascii="Times New Roman" w:hAnsi="Times New Roman"/>
                <w:color w:val="000000"/>
                <w:spacing w:val="0"/>
                <w:sz w:val="20"/>
              </w:rPr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>0,834</w:t>
            </w:r>
          </w:p>
        </w:tc>
      </w:tr>
      <w:tr w14:paraId="20CBFF7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5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59B1E95">
            <w:pPr>
              <w:jc w:val="both"/>
              <w:rPr>
                <w:sz w:val="24"/>
              </w:rPr>
            </w:pPr>
            <w:r>
              <w:rPr>
                <w:sz w:val="24"/>
              </w:rPr>
              <w:t>Основное мероприятие «Повышение эффективности представления и использования межбюджетных трансфертов»</w:t>
            </w:r>
          </w:p>
        </w:tc>
        <w:tc>
          <w:tcPr>
            <w:tcW w:w="6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954C2D4">
            <w:pPr>
              <w:jc w:val="center"/>
              <w:rPr>
                <w:sz w:val="24"/>
              </w:rPr>
            </w:pPr>
            <w:r>
              <w:rPr>
                <w:sz w:val="24"/>
              </w:rPr>
              <w:t>01</w:t>
            </w:r>
          </w:p>
        </w:tc>
        <w:tc>
          <w:tcPr>
            <w:tcW w:w="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A693AEC">
            <w:pPr>
              <w:jc w:val="center"/>
              <w:rPr>
                <w:sz w:val="24"/>
              </w:rPr>
            </w:pPr>
            <w:r>
              <w:rPr>
                <w:sz w:val="24"/>
              </w:rPr>
              <w:t>13</w:t>
            </w:r>
          </w:p>
        </w:tc>
        <w:tc>
          <w:tcPr>
            <w:tcW w:w="16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2F4CA41">
            <w:pPr>
              <w:jc w:val="center"/>
              <w:rPr>
                <w:sz w:val="24"/>
              </w:rPr>
            </w:pPr>
            <w:r>
              <w:rPr>
                <w:sz w:val="24"/>
              </w:rPr>
              <w:t>02 1 01 00000</w:t>
            </w:r>
          </w:p>
        </w:tc>
        <w:tc>
          <w:tcPr>
            <w:tcW w:w="6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EFA1D03">
            <w:pPr>
              <w:jc w:val="center"/>
              <w:rPr>
                <w:sz w:val="24"/>
              </w:rPr>
            </w:pPr>
          </w:p>
        </w:tc>
        <w:tc>
          <w:tcPr>
            <w:tcW w:w="13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BFE72B2">
            <w:pPr>
              <w:spacing w:before="0" w:after="0" w:line="240" w:lineRule="auto"/>
              <w:ind w:left="0" w:right="0" w:firstLine="0"/>
              <w:jc w:val="center"/>
              <w:rPr>
                <w:rFonts w:ascii="Times New Roman" w:hAnsi="Times New Roman"/>
                <w:color w:val="auto"/>
                <w:spacing w:val="0"/>
                <w:sz w:val="20"/>
              </w:rPr>
            </w:pPr>
            <w:r>
              <w:rPr>
                <w:rFonts w:ascii="Times New Roman" w:hAnsi="Times New Roman"/>
                <w:color w:val="auto"/>
                <w:spacing w:val="0"/>
                <w:sz w:val="24"/>
              </w:rPr>
              <w:t>0,834</w:t>
            </w:r>
          </w:p>
        </w:tc>
        <w:tc>
          <w:tcPr>
            <w:tcW w:w="15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00B7028">
            <w:pPr>
              <w:spacing w:before="0" w:after="0" w:line="240" w:lineRule="auto"/>
              <w:ind w:left="0" w:right="0" w:firstLine="0"/>
              <w:jc w:val="center"/>
              <w:rPr>
                <w:rFonts w:ascii="Times New Roman" w:hAnsi="Times New Roman"/>
                <w:color w:val="000000"/>
                <w:spacing w:val="0"/>
                <w:sz w:val="20"/>
              </w:rPr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>0,834</w:t>
            </w: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92A4962">
            <w:pPr>
              <w:spacing w:before="0" w:after="0" w:line="240" w:lineRule="auto"/>
              <w:ind w:left="0" w:right="0" w:firstLine="0"/>
              <w:jc w:val="center"/>
              <w:rPr>
                <w:rFonts w:ascii="Times New Roman" w:hAnsi="Times New Roman"/>
                <w:color w:val="000000"/>
                <w:spacing w:val="0"/>
                <w:sz w:val="20"/>
              </w:rPr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>0,834</w:t>
            </w:r>
          </w:p>
        </w:tc>
      </w:tr>
      <w:tr w14:paraId="76D31CF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5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4BCC160">
            <w:pPr>
              <w:jc w:val="both"/>
              <w:rPr>
                <w:sz w:val="24"/>
              </w:rPr>
            </w:pPr>
            <w:r>
              <w:rPr>
                <w:sz w:val="24"/>
              </w:rPr>
              <w:t>Межбюджетные трансферты, на исполнение части полномочий поселений по решению вопросов местного значения в соответствии с заключенными соглашениями по формированию, исполнению бюджета поселения и контролю за исполнением данного бюджета (размещение муниципального заказа)</w:t>
            </w:r>
          </w:p>
        </w:tc>
        <w:tc>
          <w:tcPr>
            <w:tcW w:w="6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6F96DCC">
            <w:pPr>
              <w:jc w:val="center"/>
              <w:rPr>
                <w:sz w:val="24"/>
              </w:rPr>
            </w:pPr>
            <w:r>
              <w:rPr>
                <w:sz w:val="24"/>
              </w:rPr>
              <w:t>01</w:t>
            </w:r>
          </w:p>
        </w:tc>
        <w:tc>
          <w:tcPr>
            <w:tcW w:w="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DE264C8">
            <w:pPr>
              <w:jc w:val="center"/>
              <w:rPr>
                <w:sz w:val="24"/>
              </w:rPr>
            </w:pPr>
            <w:r>
              <w:rPr>
                <w:sz w:val="24"/>
              </w:rPr>
              <w:t>13</w:t>
            </w:r>
          </w:p>
        </w:tc>
        <w:tc>
          <w:tcPr>
            <w:tcW w:w="16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4BBB351">
            <w:pPr>
              <w:jc w:val="center"/>
              <w:rPr>
                <w:sz w:val="24"/>
              </w:rPr>
            </w:pPr>
            <w:r>
              <w:rPr>
                <w:sz w:val="24"/>
              </w:rPr>
              <w:t>02 1 01 80020</w:t>
            </w:r>
          </w:p>
        </w:tc>
        <w:tc>
          <w:tcPr>
            <w:tcW w:w="6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E6F2756">
            <w:pPr>
              <w:jc w:val="center"/>
              <w:rPr>
                <w:sz w:val="24"/>
              </w:rPr>
            </w:pPr>
          </w:p>
        </w:tc>
        <w:tc>
          <w:tcPr>
            <w:tcW w:w="13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929646F">
            <w:pPr>
              <w:spacing w:before="0" w:after="0" w:line="240" w:lineRule="auto"/>
              <w:ind w:left="0" w:right="0" w:firstLine="0"/>
              <w:jc w:val="center"/>
              <w:rPr>
                <w:rFonts w:ascii="Times New Roman" w:hAnsi="Times New Roman"/>
                <w:color w:val="auto"/>
                <w:spacing w:val="0"/>
                <w:sz w:val="20"/>
              </w:rPr>
            </w:pPr>
            <w:r>
              <w:rPr>
                <w:rFonts w:ascii="Times New Roman" w:hAnsi="Times New Roman"/>
                <w:color w:val="auto"/>
                <w:spacing w:val="0"/>
                <w:sz w:val="24"/>
              </w:rPr>
              <w:t>0,834</w:t>
            </w:r>
          </w:p>
        </w:tc>
        <w:tc>
          <w:tcPr>
            <w:tcW w:w="15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57B02B3">
            <w:pPr>
              <w:spacing w:before="0" w:after="0" w:line="240" w:lineRule="auto"/>
              <w:ind w:left="0" w:right="0" w:firstLine="0"/>
              <w:jc w:val="center"/>
              <w:rPr>
                <w:rFonts w:ascii="Times New Roman" w:hAnsi="Times New Roman"/>
                <w:color w:val="000000"/>
                <w:spacing w:val="0"/>
                <w:sz w:val="20"/>
              </w:rPr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>0,834</w:t>
            </w: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65C9BC6">
            <w:pPr>
              <w:spacing w:before="0" w:after="0" w:line="240" w:lineRule="auto"/>
              <w:ind w:left="0" w:right="0" w:firstLine="0"/>
              <w:jc w:val="center"/>
              <w:rPr>
                <w:rFonts w:ascii="Times New Roman" w:hAnsi="Times New Roman"/>
                <w:color w:val="000000"/>
                <w:spacing w:val="0"/>
                <w:sz w:val="20"/>
              </w:rPr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>0,834</w:t>
            </w:r>
          </w:p>
        </w:tc>
      </w:tr>
      <w:tr w14:paraId="6892628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5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E33306F">
            <w:pPr>
              <w:jc w:val="both"/>
              <w:rPr>
                <w:sz w:val="24"/>
              </w:rPr>
            </w:pPr>
            <w:r>
              <w:rPr>
                <w:sz w:val="24"/>
              </w:rPr>
              <w:t>Межбюджетные трансферты</w:t>
            </w:r>
          </w:p>
        </w:tc>
        <w:tc>
          <w:tcPr>
            <w:tcW w:w="6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DC9B538">
            <w:pPr>
              <w:jc w:val="center"/>
              <w:rPr>
                <w:sz w:val="24"/>
              </w:rPr>
            </w:pPr>
            <w:r>
              <w:rPr>
                <w:sz w:val="24"/>
              </w:rPr>
              <w:t>01</w:t>
            </w:r>
          </w:p>
        </w:tc>
        <w:tc>
          <w:tcPr>
            <w:tcW w:w="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754150E">
            <w:pPr>
              <w:jc w:val="center"/>
              <w:rPr>
                <w:sz w:val="24"/>
              </w:rPr>
            </w:pPr>
            <w:r>
              <w:rPr>
                <w:sz w:val="24"/>
              </w:rPr>
              <w:t>13</w:t>
            </w:r>
          </w:p>
        </w:tc>
        <w:tc>
          <w:tcPr>
            <w:tcW w:w="16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DCC90D5">
            <w:pPr>
              <w:jc w:val="center"/>
              <w:rPr>
                <w:sz w:val="24"/>
              </w:rPr>
            </w:pPr>
            <w:r>
              <w:rPr>
                <w:sz w:val="24"/>
              </w:rPr>
              <w:t>02 1 01 80020</w:t>
            </w:r>
          </w:p>
        </w:tc>
        <w:tc>
          <w:tcPr>
            <w:tcW w:w="6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7EB69DB">
            <w:pPr>
              <w:jc w:val="center"/>
              <w:rPr>
                <w:sz w:val="24"/>
              </w:rPr>
            </w:pPr>
            <w:r>
              <w:rPr>
                <w:sz w:val="24"/>
              </w:rPr>
              <w:t>500</w:t>
            </w:r>
          </w:p>
        </w:tc>
        <w:tc>
          <w:tcPr>
            <w:tcW w:w="13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7CFC6C0">
            <w:pPr>
              <w:spacing w:before="0" w:after="0" w:line="240" w:lineRule="auto"/>
              <w:ind w:left="0" w:right="0" w:firstLine="0"/>
              <w:jc w:val="center"/>
              <w:rPr>
                <w:rFonts w:ascii="Times New Roman" w:hAnsi="Times New Roman"/>
                <w:color w:val="auto"/>
                <w:spacing w:val="0"/>
                <w:sz w:val="20"/>
              </w:rPr>
            </w:pPr>
            <w:r>
              <w:rPr>
                <w:rFonts w:ascii="Times New Roman" w:hAnsi="Times New Roman"/>
                <w:color w:val="auto"/>
                <w:spacing w:val="0"/>
                <w:sz w:val="24"/>
              </w:rPr>
              <w:t>0,834</w:t>
            </w:r>
          </w:p>
        </w:tc>
        <w:tc>
          <w:tcPr>
            <w:tcW w:w="15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41E3CFF">
            <w:pPr>
              <w:spacing w:before="0" w:after="0" w:line="240" w:lineRule="auto"/>
              <w:ind w:left="0" w:right="0" w:firstLine="0"/>
              <w:jc w:val="center"/>
              <w:rPr>
                <w:rFonts w:ascii="Times New Roman" w:hAnsi="Times New Roman"/>
                <w:color w:val="000000"/>
                <w:spacing w:val="0"/>
                <w:sz w:val="20"/>
              </w:rPr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>0,834</w:t>
            </w: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364DD25">
            <w:pPr>
              <w:spacing w:before="0" w:after="0" w:line="240" w:lineRule="auto"/>
              <w:ind w:left="0" w:right="0" w:firstLine="0"/>
              <w:jc w:val="center"/>
              <w:rPr>
                <w:rFonts w:ascii="Times New Roman" w:hAnsi="Times New Roman"/>
                <w:color w:val="000000"/>
                <w:spacing w:val="0"/>
                <w:sz w:val="20"/>
              </w:rPr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>0,834</w:t>
            </w:r>
          </w:p>
        </w:tc>
      </w:tr>
      <w:tr w14:paraId="27E0964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5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D31FF6A">
            <w:pPr>
              <w:jc w:val="both"/>
              <w:rPr>
                <w:sz w:val="24"/>
              </w:rPr>
            </w:pPr>
            <w:r>
              <w:rPr>
                <w:sz w:val="24"/>
              </w:rPr>
              <w:t>Иные межбюджетные трансферты</w:t>
            </w:r>
          </w:p>
        </w:tc>
        <w:tc>
          <w:tcPr>
            <w:tcW w:w="6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83DE295">
            <w:pPr>
              <w:jc w:val="center"/>
              <w:rPr>
                <w:sz w:val="24"/>
              </w:rPr>
            </w:pPr>
            <w:r>
              <w:rPr>
                <w:sz w:val="24"/>
              </w:rPr>
              <w:t>01</w:t>
            </w:r>
          </w:p>
        </w:tc>
        <w:tc>
          <w:tcPr>
            <w:tcW w:w="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B31B12C">
            <w:pPr>
              <w:jc w:val="center"/>
              <w:rPr>
                <w:sz w:val="24"/>
              </w:rPr>
            </w:pPr>
            <w:r>
              <w:rPr>
                <w:sz w:val="24"/>
              </w:rPr>
              <w:t>13</w:t>
            </w:r>
          </w:p>
        </w:tc>
        <w:tc>
          <w:tcPr>
            <w:tcW w:w="16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BAFCCA4">
            <w:pPr>
              <w:jc w:val="center"/>
              <w:rPr>
                <w:sz w:val="24"/>
              </w:rPr>
            </w:pPr>
            <w:r>
              <w:rPr>
                <w:sz w:val="24"/>
              </w:rPr>
              <w:t>02 1 01 80020</w:t>
            </w:r>
          </w:p>
        </w:tc>
        <w:tc>
          <w:tcPr>
            <w:tcW w:w="6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032B39F">
            <w:pPr>
              <w:jc w:val="center"/>
              <w:rPr>
                <w:sz w:val="24"/>
              </w:rPr>
            </w:pPr>
            <w:r>
              <w:rPr>
                <w:sz w:val="24"/>
              </w:rPr>
              <w:t>540</w:t>
            </w:r>
          </w:p>
        </w:tc>
        <w:tc>
          <w:tcPr>
            <w:tcW w:w="13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0475097">
            <w:pPr>
              <w:spacing w:before="0" w:after="0" w:line="240" w:lineRule="auto"/>
              <w:ind w:left="0" w:right="0" w:firstLine="0"/>
              <w:jc w:val="center"/>
              <w:rPr>
                <w:rFonts w:ascii="Times New Roman" w:hAnsi="Times New Roman"/>
                <w:color w:val="auto"/>
                <w:spacing w:val="0"/>
                <w:sz w:val="20"/>
              </w:rPr>
            </w:pPr>
            <w:r>
              <w:rPr>
                <w:rFonts w:ascii="Times New Roman" w:hAnsi="Times New Roman"/>
                <w:color w:val="auto"/>
                <w:spacing w:val="0"/>
                <w:sz w:val="24"/>
              </w:rPr>
              <w:t>0,834</w:t>
            </w:r>
          </w:p>
        </w:tc>
        <w:tc>
          <w:tcPr>
            <w:tcW w:w="15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08646C6">
            <w:pPr>
              <w:spacing w:before="0" w:after="0" w:line="240" w:lineRule="auto"/>
              <w:ind w:left="0" w:right="0" w:firstLine="0"/>
              <w:jc w:val="center"/>
              <w:rPr>
                <w:rFonts w:ascii="Times New Roman" w:hAnsi="Times New Roman"/>
                <w:color w:val="000000"/>
                <w:spacing w:val="0"/>
                <w:sz w:val="20"/>
              </w:rPr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>0,834</w:t>
            </w: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B7EF41F">
            <w:pPr>
              <w:spacing w:before="0" w:after="0" w:line="240" w:lineRule="auto"/>
              <w:ind w:left="0" w:right="0" w:firstLine="0"/>
              <w:jc w:val="center"/>
              <w:rPr>
                <w:rFonts w:ascii="Times New Roman" w:hAnsi="Times New Roman"/>
                <w:color w:val="000000"/>
                <w:spacing w:val="0"/>
                <w:sz w:val="20"/>
              </w:rPr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>0,834</w:t>
            </w:r>
          </w:p>
        </w:tc>
      </w:tr>
      <w:tr w14:paraId="73ACA3C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5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9F74B46">
            <w:pPr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НАЦИОНАЛЬНАЯ ОБОРОНА</w:t>
            </w:r>
          </w:p>
        </w:tc>
        <w:tc>
          <w:tcPr>
            <w:tcW w:w="6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1891C66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02</w:t>
            </w:r>
          </w:p>
        </w:tc>
        <w:tc>
          <w:tcPr>
            <w:tcW w:w="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1ED48B9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00</w:t>
            </w:r>
          </w:p>
        </w:tc>
        <w:tc>
          <w:tcPr>
            <w:tcW w:w="16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3BF6CB8">
            <w:pPr>
              <w:jc w:val="center"/>
              <w:rPr>
                <w:b/>
                <w:sz w:val="24"/>
              </w:rPr>
            </w:pPr>
          </w:p>
        </w:tc>
        <w:tc>
          <w:tcPr>
            <w:tcW w:w="6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CC27083">
            <w:pPr>
              <w:jc w:val="center"/>
              <w:rPr>
                <w:b/>
                <w:sz w:val="24"/>
              </w:rPr>
            </w:pPr>
          </w:p>
        </w:tc>
        <w:tc>
          <w:tcPr>
            <w:tcW w:w="13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8D241E8">
            <w:pPr>
              <w:spacing w:before="0" w:after="0" w:line="240" w:lineRule="auto"/>
              <w:ind w:left="0" w:right="0" w:firstLine="0"/>
              <w:jc w:val="center"/>
              <w:rPr>
                <w:b/>
                <w:color w:val="auto"/>
                <w:sz w:val="24"/>
              </w:rPr>
            </w:pPr>
            <w:r>
              <w:rPr>
                <w:b/>
                <w:color w:val="auto"/>
                <w:spacing w:val="0"/>
                <w:sz w:val="24"/>
              </w:rPr>
              <w:t>341,</w:t>
            </w:r>
            <w:r>
              <w:rPr>
                <w:rFonts w:hint="default"/>
                <w:b/>
                <w:color w:val="auto"/>
                <w:spacing w:val="0"/>
                <w:sz w:val="24"/>
                <w:lang w:val="ru-RU"/>
              </w:rPr>
              <w:t>5</w:t>
            </w:r>
            <w:r>
              <w:rPr>
                <w:b/>
                <w:color w:val="auto"/>
                <w:spacing w:val="0"/>
                <w:sz w:val="24"/>
              </w:rPr>
              <w:t>00</w:t>
            </w:r>
          </w:p>
        </w:tc>
        <w:tc>
          <w:tcPr>
            <w:tcW w:w="15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9F8D90E">
            <w:pPr>
              <w:spacing w:before="0" w:after="0" w:line="240" w:lineRule="auto"/>
              <w:ind w:left="0" w:right="0" w:firstLine="0"/>
              <w:jc w:val="center"/>
            </w:pPr>
            <w:r>
              <w:rPr>
                <w:b/>
                <w:color w:val="000000"/>
                <w:spacing w:val="0"/>
                <w:sz w:val="24"/>
              </w:rPr>
              <w:t>375,700</w:t>
            </w: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C92F19B">
            <w:pPr>
              <w:spacing w:before="0" w:after="0" w:line="240" w:lineRule="auto"/>
              <w:ind w:left="0" w:right="0" w:firstLine="0"/>
              <w:jc w:val="center"/>
            </w:pPr>
            <w:r>
              <w:rPr>
                <w:b/>
                <w:color w:val="000000"/>
                <w:spacing w:val="0"/>
                <w:sz w:val="24"/>
              </w:rPr>
              <w:t>410,900</w:t>
            </w:r>
          </w:p>
        </w:tc>
      </w:tr>
      <w:tr w14:paraId="3244302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5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4516014">
            <w:pPr>
              <w:jc w:val="both"/>
              <w:rPr>
                <w:sz w:val="24"/>
              </w:rPr>
            </w:pPr>
            <w:r>
              <w:rPr>
                <w:sz w:val="24"/>
              </w:rPr>
              <w:t>Мобилизационная и вневойсковая подготовка</w:t>
            </w:r>
          </w:p>
        </w:tc>
        <w:tc>
          <w:tcPr>
            <w:tcW w:w="6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42471DA">
            <w:pPr>
              <w:jc w:val="center"/>
              <w:rPr>
                <w:sz w:val="24"/>
              </w:rPr>
            </w:pPr>
            <w:r>
              <w:rPr>
                <w:sz w:val="24"/>
              </w:rPr>
              <w:t>02</w:t>
            </w:r>
          </w:p>
        </w:tc>
        <w:tc>
          <w:tcPr>
            <w:tcW w:w="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63678B5">
            <w:pPr>
              <w:jc w:val="center"/>
              <w:rPr>
                <w:sz w:val="24"/>
              </w:rPr>
            </w:pPr>
            <w:r>
              <w:rPr>
                <w:sz w:val="24"/>
              </w:rPr>
              <w:t>03</w:t>
            </w:r>
          </w:p>
        </w:tc>
        <w:tc>
          <w:tcPr>
            <w:tcW w:w="16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0D1377A">
            <w:pPr>
              <w:jc w:val="center"/>
              <w:rPr>
                <w:sz w:val="24"/>
              </w:rPr>
            </w:pPr>
          </w:p>
        </w:tc>
        <w:tc>
          <w:tcPr>
            <w:tcW w:w="6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0918051">
            <w:pPr>
              <w:jc w:val="center"/>
              <w:rPr>
                <w:sz w:val="24"/>
              </w:rPr>
            </w:pPr>
          </w:p>
        </w:tc>
        <w:tc>
          <w:tcPr>
            <w:tcW w:w="13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95C754D">
            <w:pPr>
              <w:spacing w:before="0" w:after="0" w:line="240" w:lineRule="auto"/>
              <w:ind w:left="0" w:right="0" w:firstLine="0"/>
              <w:jc w:val="center"/>
              <w:rPr>
                <w:b/>
                <w:color w:val="auto"/>
                <w:sz w:val="24"/>
              </w:rPr>
            </w:pPr>
            <w:r>
              <w:rPr>
                <w:color w:val="auto"/>
                <w:spacing w:val="0"/>
                <w:sz w:val="24"/>
              </w:rPr>
              <w:t>341,</w:t>
            </w:r>
            <w:r>
              <w:rPr>
                <w:rFonts w:hint="default"/>
                <w:color w:val="auto"/>
                <w:spacing w:val="0"/>
                <w:sz w:val="24"/>
                <w:lang w:val="ru-RU"/>
              </w:rPr>
              <w:t>5</w:t>
            </w:r>
            <w:r>
              <w:rPr>
                <w:color w:val="auto"/>
                <w:spacing w:val="0"/>
                <w:sz w:val="24"/>
              </w:rPr>
              <w:t>00</w:t>
            </w:r>
          </w:p>
        </w:tc>
        <w:tc>
          <w:tcPr>
            <w:tcW w:w="15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D6E8162">
            <w:pPr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sz w:val="24"/>
              </w:rPr>
              <w:t>375,700</w:t>
            </w: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C86C124">
            <w:pPr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sz w:val="24"/>
              </w:rPr>
              <w:t>410,900</w:t>
            </w:r>
          </w:p>
        </w:tc>
      </w:tr>
      <w:tr w14:paraId="19841EB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5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959B48A">
            <w:pPr>
              <w:jc w:val="both"/>
              <w:rPr>
                <w:sz w:val="24"/>
              </w:rPr>
            </w:pPr>
            <w:r>
              <w:rPr>
                <w:sz w:val="24"/>
              </w:rPr>
              <w:t>Муниципальная программа «Развитие муниципальной службы Полеологовского сельсовета Бессоновского района Пензенской области»</w:t>
            </w:r>
          </w:p>
        </w:tc>
        <w:tc>
          <w:tcPr>
            <w:tcW w:w="6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6A57CFD">
            <w:pPr>
              <w:jc w:val="center"/>
              <w:rPr>
                <w:sz w:val="24"/>
              </w:rPr>
            </w:pPr>
            <w:r>
              <w:rPr>
                <w:sz w:val="24"/>
              </w:rPr>
              <w:t>02</w:t>
            </w:r>
          </w:p>
        </w:tc>
        <w:tc>
          <w:tcPr>
            <w:tcW w:w="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54EE857">
            <w:pPr>
              <w:jc w:val="center"/>
              <w:rPr>
                <w:sz w:val="24"/>
              </w:rPr>
            </w:pPr>
            <w:r>
              <w:rPr>
                <w:sz w:val="24"/>
              </w:rPr>
              <w:t>03</w:t>
            </w:r>
          </w:p>
        </w:tc>
        <w:tc>
          <w:tcPr>
            <w:tcW w:w="16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C6CFB53">
            <w:pPr>
              <w:jc w:val="center"/>
              <w:rPr>
                <w:sz w:val="24"/>
              </w:rPr>
            </w:pPr>
            <w:r>
              <w:rPr>
                <w:sz w:val="24"/>
              </w:rPr>
              <w:t>01 0 00 00000</w:t>
            </w:r>
          </w:p>
        </w:tc>
        <w:tc>
          <w:tcPr>
            <w:tcW w:w="6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AD5A969">
            <w:pPr>
              <w:jc w:val="center"/>
              <w:rPr>
                <w:sz w:val="24"/>
              </w:rPr>
            </w:pPr>
          </w:p>
        </w:tc>
        <w:tc>
          <w:tcPr>
            <w:tcW w:w="13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485D315">
            <w:pPr>
              <w:spacing w:before="0" w:after="0" w:line="240" w:lineRule="auto"/>
              <w:ind w:left="0" w:right="0" w:firstLine="0"/>
              <w:jc w:val="center"/>
              <w:rPr>
                <w:color w:val="auto"/>
                <w:sz w:val="24"/>
              </w:rPr>
            </w:pPr>
            <w:r>
              <w:rPr>
                <w:color w:val="auto"/>
                <w:spacing w:val="0"/>
                <w:sz w:val="24"/>
              </w:rPr>
              <w:t>341,</w:t>
            </w:r>
            <w:r>
              <w:rPr>
                <w:rFonts w:hint="default"/>
                <w:color w:val="auto"/>
                <w:spacing w:val="0"/>
                <w:sz w:val="24"/>
                <w:lang w:val="ru-RU"/>
              </w:rPr>
              <w:t>5</w:t>
            </w:r>
            <w:r>
              <w:rPr>
                <w:color w:val="auto"/>
                <w:spacing w:val="0"/>
                <w:sz w:val="24"/>
              </w:rPr>
              <w:t>00</w:t>
            </w:r>
          </w:p>
        </w:tc>
        <w:tc>
          <w:tcPr>
            <w:tcW w:w="15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6B54D1E">
            <w:pPr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sz w:val="24"/>
              </w:rPr>
              <w:t>375,700</w:t>
            </w: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DA0866C">
            <w:pPr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sz w:val="24"/>
              </w:rPr>
              <w:t>410,900</w:t>
            </w:r>
          </w:p>
        </w:tc>
      </w:tr>
      <w:tr w14:paraId="252BF6A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5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0DDA6E6">
            <w:pPr>
              <w:jc w:val="both"/>
              <w:rPr>
                <w:sz w:val="24"/>
              </w:rPr>
            </w:pPr>
            <w:r>
              <w:rPr>
                <w:sz w:val="24"/>
              </w:rPr>
              <w:t>Подпрограмма «Исполнение государственных полномочий»</w:t>
            </w:r>
          </w:p>
        </w:tc>
        <w:tc>
          <w:tcPr>
            <w:tcW w:w="6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416F94A">
            <w:pPr>
              <w:jc w:val="center"/>
              <w:rPr>
                <w:sz w:val="24"/>
              </w:rPr>
            </w:pPr>
            <w:r>
              <w:rPr>
                <w:sz w:val="24"/>
              </w:rPr>
              <w:t>02</w:t>
            </w:r>
          </w:p>
        </w:tc>
        <w:tc>
          <w:tcPr>
            <w:tcW w:w="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49194B1">
            <w:pPr>
              <w:jc w:val="center"/>
              <w:rPr>
                <w:sz w:val="24"/>
              </w:rPr>
            </w:pPr>
            <w:r>
              <w:rPr>
                <w:sz w:val="24"/>
              </w:rPr>
              <w:t>03</w:t>
            </w:r>
          </w:p>
        </w:tc>
        <w:tc>
          <w:tcPr>
            <w:tcW w:w="16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09DEC14">
            <w:pPr>
              <w:jc w:val="center"/>
              <w:rPr>
                <w:sz w:val="24"/>
              </w:rPr>
            </w:pPr>
            <w:r>
              <w:rPr>
                <w:sz w:val="24"/>
              </w:rPr>
              <w:t>01 4 00 00000</w:t>
            </w:r>
          </w:p>
        </w:tc>
        <w:tc>
          <w:tcPr>
            <w:tcW w:w="6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75737F4">
            <w:pPr>
              <w:jc w:val="center"/>
              <w:rPr>
                <w:sz w:val="24"/>
              </w:rPr>
            </w:pPr>
          </w:p>
        </w:tc>
        <w:tc>
          <w:tcPr>
            <w:tcW w:w="13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FC563BB">
            <w:pPr>
              <w:spacing w:before="0" w:after="0" w:line="240" w:lineRule="auto"/>
              <w:ind w:left="0" w:right="0" w:firstLine="0"/>
              <w:jc w:val="center"/>
              <w:rPr>
                <w:color w:val="auto"/>
                <w:sz w:val="24"/>
              </w:rPr>
            </w:pPr>
            <w:r>
              <w:rPr>
                <w:color w:val="auto"/>
                <w:spacing w:val="0"/>
                <w:sz w:val="24"/>
              </w:rPr>
              <w:t>341,</w:t>
            </w:r>
            <w:r>
              <w:rPr>
                <w:rFonts w:hint="default"/>
                <w:color w:val="auto"/>
                <w:spacing w:val="0"/>
                <w:sz w:val="24"/>
                <w:lang w:val="ru-RU"/>
              </w:rPr>
              <w:t>5</w:t>
            </w:r>
            <w:r>
              <w:rPr>
                <w:color w:val="auto"/>
                <w:spacing w:val="0"/>
                <w:sz w:val="24"/>
              </w:rPr>
              <w:t>00</w:t>
            </w:r>
          </w:p>
        </w:tc>
        <w:tc>
          <w:tcPr>
            <w:tcW w:w="15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C0B7297">
            <w:pPr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sz w:val="24"/>
              </w:rPr>
              <w:t>375,700</w:t>
            </w: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899B004">
            <w:pPr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sz w:val="24"/>
              </w:rPr>
              <w:t>410,900</w:t>
            </w:r>
          </w:p>
        </w:tc>
      </w:tr>
      <w:tr w14:paraId="25DA981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5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B3DF54C">
            <w:pPr>
              <w:jc w:val="both"/>
              <w:rPr>
                <w:sz w:val="24"/>
              </w:rPr>
            </w:pPr>
            <w:r>
              <w:rPr>
                <w:sz w:val="24"/>
              </w:rPr>
              <w:t>Основное мероприятие «Обеспечение первичного воинского учета на территории Полеологовского сельсовета Бессоновского района Пензенской области, создание условий для обеспечения сохранности и использования документов первичного воинского учета»</w:t>
            </w:r>
          </w:p>
        </w:tc>
        <w:tc>
          <w:tcPr>
            <w:tcW w:w="6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1A7E16A">
            <w:pPr>
              <w:jc w:val="center"/>
              <w:rPr>
                <w:sz w:val="24"/>
              </w:rPr>
            </w:pPr>
            <w:r>
              <w:rPr>
                <w:sz w:val="24"/>
              </w:rPr>
              <w:t>02</w:t>
            </w:r>
          </w:p>
        </w:tc>
        <w:tc>
          <w:tcPr>
            <w:tcW w:w="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753623E">
            <w:pPr>
              <w:jc w:val="center"/>
              <w:rPr>
                <w:sz w:val="24"/>
              </w:rPr>
            </w:pPr>
            <w:r>
              <w:rPr>
                <w:sz w:val="24"/>
              </w:rPr>
              <w:t>03</w:t>
            </w:r>
          </w:p>
        </w:tc>
        <w:tc>
          <w:tcPr>
            <w:tcW w:w="16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A7C762A">
            <w:pPr>
              <w:jc w:val="center"/>
              <w:rPr>
                <w:sz w:val="24"/>
              </w:rPr>
            </w:pPr>
            <w:r>
              <w:rPr>
                <w:sz w:val="24"/>
              </w:rPr>
              <w:t>01 4 02 00000</w:t>
            </w:r>
          </w:p>
        </w:tc>
        <w:tc>
          <w:tcPr>
            <w:tcW w:w="6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AA4A65D">
            <w:pPr>
              <w:jc w:val="center"/>
              <w:rPr>
                <w:sz w:val="24"/>
              </w:rPr>
            </w:pPr>
          </w:p>
        </w:tc>
        <w:tc>
          <w:tcPr>
            <w:tcW w:w="13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135EA8A">
            <w:pPr>
              <w:spacing w:before="0" w:after="0" w:line="240" w:lineRule="auto"/>
              <w:ind w:left="0" w:right="0" w:firstLine="0"/>
              <w:jc w:val="center"/>
              <w:rPr>
                <w:color w:val="auto"/>
                <w:sz w:val="24"/>
              </w:rPr>
            </w:pPr>
            <w:r>
              <w:rPr>
                <w:color w:val="auto"/>
                <w:spacing w:val="0"/>
                <w:sz w:val="24"/>
              </w:rPr>
              <w:t>341,</w:t>
            </w:r>
            <w:r>
              <w:rPr>
                <w:rFonts w:hint="default"/>
                <w:color w:val="auto"/>
                <w:spacing w:val="0"/>
                <w:sz w:val="24"/>
                <w:lang w:val="ru-RU"/>
              </w:rPr>
              <w:t>5</w:t>
            </w:r>
            <w:r>
              <w:rPr>
                <w:color w:val="auto"/>
                <w:spacing w:val="0"/>
                <w:sz w:val="24"/>
              </w:rPr>
              <w:t>00</w:t>
            </w:r>
          </w:p>
        </w:tc>
        <w:tc>
          <w:tcPr>
            <w:tcW w:w="15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EA8FD65">
            <w:pPr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sz w:val="24"/>
              </w:rPr>
              <w:t>375,700</w:t>
            </w: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5543AEF">
            <w:pPr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sz w:val="24"/>
              </w:rPr>
              <w:t>410,900</w:t>
            </w:r>
          </w:p>
        </w:tc>
      </w:tr>
      <w:tr w14:paraId="402C729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5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83A5B95">
            <w:pPr>
              <w:jc w:val="both"/>
              <w:rPr>
                <w:sz w:val="24"/>
              </w:rPr>
            </w:pPr>
            <w:r>
              <w:rPr>
                <w:sz w:val="24"/>
              </w:rPr>
              <w:t>Осуществление полномочий Российской Федерации по первичному воинскому учету на территориях, где отсутствуют военные комиссариаты</w:t>
            </w:r>
          </w:p>
        </w:tc>
        <w:tc>
          <w:tcPr>
            <w:tcW w:w="6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73D40DE">
            <w:pPr>
              <w:jc w:val="center"/>
              <w:rPr>
                <w:sz w:val="24"/>
              </w:rPr>
            </w:pPr>
            <w:r>
              <w:rPr>
                <w:sz w:val="24"/>
              </w:rPr>
              <w:t>02</w:t>
            </w:r>
          </w:p>
        </w:tc>
        <w:tc>
          <w:tcPr>
            <w:tcW w:w="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4F9FE6B">
            <w:pPr>
              <w:jc w:val="center"/>
              <w:rPr>
                <w:sz w:val="24"/>
              </w:rPr>
            </w:pPr>
            <w:r>
              <w:rPr>
                <w:sz w:val="24"/>
              </w:rPr>
              <w:t>03</w:t>
            </w:r>
          </w:p>
        </w:tc>
        <w:tc>
          <w:tcPr>
            <w:tcW w:w="16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78A23C0">
            <w:pPr>
              <w:jc w:val="center"/>
              <w:rPr>
                <w:sz w:val="24"/>
              </w:rPr>
            </w:pPr>
            <w:r>
              <w:rPr>
                <w:sz w:val="24"/>
              </w:rPr>
              <w:t>01 4 02 51180</w:t>
            </w:r>
          </w:p>
        </w:tc>
        <w:tc>
          <w:tcPr>
            <w:tcW w:w="6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DB9F1E9">
            <w:pPr>
              <w:jc w:val="center"/>
              <w:rPr>
                <w:sz w:val="24"/>
              </w:rPr>
            </w:pPr>
          </w:p>
        </w:tc>
        <w:tc>
          <w:tcPr>
            <w:tcW w:w="13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F3461BD">
            <w:pPr>
              <w:spacing w:before="0" w:after="0" w:line="240" w:lineRule="auto"/>
              <w:ind w:left="0" w:right="0" w:firstLine="0"/>
              <w:jc w:val="center"/>
              <w:rPr>
                <w:color w:val="auto"/>
                <w:sz w:val="24"/>
              </w:rPr>
            </w:pPr>
            <w:r>
              <w:rPr>
                <w:color w:val="auto"/>
                <w:spacing w:val="0"/>
                <w:sz w:val="24"/>
              </w:rPr>
              <w:t>341,</w:t>
            </w:r>
            <w:r>
              <w:rPr>
                <w:rFonts w:hint="default"/>
                <w:color w:val="auto"/>
                <w:spacing w:val="0"/>
                <w:sz w:val="24"/>
                <w:lang w:val="ru-RU"/>
              </w:rPr>
              <w:t>5</w:t>
            </w:r>
            <w:r>
              <w:rPr>
                <w:color w:val="auto"/>
                <w:spacing w:val="0"/>
                <w:sz w:val="24"/>
              </w:rPr>
              <w:t>00</w:t>
            </w:r>
          </w:p>
        </w:tc>
        <w:tc>
          <w:tcPr>
            <w:tcW w:w="15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9C1405F">
            <w:pPr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sz w:val="24"/>
              </w:rPr>
              <w:t>375,700</w:t>
            </w: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2429FA7">
            <w:pPr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sz w:val="24"/>
              </w:rPr>
              <w:t>410,900</w:t>
            </w:r>
          </w:p>
        </w:tc>
      </w:tr>
      <w:tr w14:paraId="5ACCAE9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5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2573802">
            <w:pPr>
              <w:jc w:val="both"/>
              <w:rPr>
                <w:sz w:val="24"/>
              </w:rPr>
            </w:pPr>
            <w:r>
              <w:rPr>
                <w:sz w:val="24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237C4F9">
            <w:pPr>
              <w:jc w:val="center"/>
              <w:rPr>
                <w:sz w:val="24"/>
              </w:rPr>
            </w:pPr>
            <w:r>
              <w:rPr>
                <w:sz w:val="24"/>
              </w:rPr>
              <w:t>02</w:t>
            </w:r>
          </w:p>
        </w:tc>
        <w:tc>
          <w:tcPr>
            <w:tcW w:w="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8FFA555">
            <w:pPr>
              <w:jc w:val="center"/>
              <w:rPr>
                <w:sz w:val="24"/>
              </w:rPr>
            </w:pPr>
            <w:r>
              <w:rPr>
                <w:sz w:val="24"/>
              </w:rPr>
              <w:t>03</w:t>
            </w:r>
          </w:p>
        </w:tc>
        <w:tc>
          <w:tcPr>
            <w:tcW w:w="16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840013E">
            <w:pPr>
              <w:jc w:val="center"/>
              <w:rPr>
                <w:sz w:val="24"/>
              </w:rPr>
            </w:pPr>
            <w:r>
              <w:rPr>
                <w:sz w:val="24"/>
              </w:rPr>
              <w:t>01 4 02 51180</w:t>
            </w:r>
          </w:p>
        </w:tc>
        <w:tc>
          <w:tcPr>
            <w:tcW w:w="6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D43209A">
            <w:pPr>
              <w:jc w:val="center"/>
              <w:rPr>
                <w:sz w:val="24"/>
              </w:rPr>
            </w:pPr>
            <w:r>
              <w:rPr>
                <w:sz w:val="24"/>
              </w:rPr>
              <w:t>100</w:t>
            </w:r>
          </w:p>
        </w:tc>
        <w:tc>
          <w:tcPr>
            <w:tcW w:w="13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2360F38">
            <w:pPr>
              <w:spacing w:before="0" w:after="0" w:line="240" w:lineRule="auto"/>
              <w:ind w:left="0" w:right="0" w:firstLine="0"/>
              <w:jc w:val="center"/>
              <w:rPr>
                <w:color w:val="auto"/>
                <w:sz w:val="24"/>
              </w:rPr>
            </w:pPr>
            <w:r>
              <w:rPr>
                <w:color w:val="auto"/>
                <w:spacing w:val="0"/>
                <w:sz w:val="24"/>
              </w:rPr>
              <w:t>317,477</w:t>
            </w:r>
          </w:p>
        </w:tc>
        <w:tc>
          <w:tcPr>
            <w:tcW w:w="15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B0CF6C1">
            <w:pPr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sz w:val="24"/>
              </w:rPr>
              <w:t>333,468</w:t>
            </w: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F8C9D89">
            <w:pPr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sz w:val="24"/>
              </w:rPr>
              <w:t>350,277</w:t>
            </w:r>
          </w:p>
        </w:tc>
      </w:tr>
      <w:tr w14:paraId="6CBA30D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5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0C0F66F">
            <w:pPr>
              <w:jc w:val="both"/>
              <w:rPr>
                <w:sz w:val="24"/>
              </w:rPr>
            </w:pPr>
            <w:r>
              <w:rPr>
                <w:sz w:val="24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6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2E329B4">
            <w:pPr>
              <w:jc w:val="center"/>
              <w:rPr>
                <w:sz w:val="24"/>
              </w:rPr>
            </w:pPr>
            <w:r>
              <w:rPr>
                <w:sz w:val="24"/>
              </w:rPr>
              <w:t>02</w:t>
            </w:r>
          </w:p>
        </w:tc>
        <w:tc>
          <w:tcPr>
            <w:tcW w:w="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898578F">
            <w:pPr>
              <w:jc w:val="center"/>
              <w:rPr>
                <w:sz w:val="24"/>
              </w:rPr>
            </w:pPr>
            <w:r>
              <w:rPr>
                <w:sz w:val="24"/>
              </w:rPr>
              <w:t>03</w:t>
            </w:r>
          </w:p>
        </w:tc>
        <w:tc>
          <w:tcPr>
            <w:tcW w:w="16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B8087E0">
            <w:pPr>
              <w:jc w:val="center"/>
              <w:rPr>
                <w:sz w:val="24"/>
              </w:rPr>
            </w:pPr>
            <w:r>
              <w:rPr>
                <w:sz w:val="24"/>
              </w:rPr>
              <w:t>01 4 02 51180</w:t>
            </w:r>
          </w:p>
        </w:tc>
        <w:tc>
          <w:tcPr>
            <w:tcW w:w="6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0F17D3F">
            <w:pPr>
              <w:jc w:val="center"/>
              <w:rPr>
                <w:sz w:val="24"/>
              </w:rPr>
            </w:pPr>
            <w:r>
              <w:rPr>
                <w:sz w:val="24"/>
              </w:rPr>
              <w:t>120</w:t>
            </w:r>
          </w:p>
        </w:tc>
        <w:tc>
          <w:tcPr>
            <w:tcW w:w="13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2CD605A">
            <w:pPr>
              <w:spacing w:before="0" w:after="0" w:line="240" w:lineRule="auto"/>
              <w:ind w:left="0" w:right="0" w:firstLine="0"/>
              <w:jc w:val="center"/>
              <w:rPr>
                <w:color w:val="auto"/>
                <w:sz w:val="24"/>
              </w:rPr>
            </w:pPr>
            <w:r>
              <w:rPr>
                <w:color w:val="auto"/>
                <w:spacing w:val="0"/>
                <w:sz w:val="24"/>
              </w:rPr>
              <w:t>317,477</w:t>
            </w:r>
          </w:p>
        </w:tc>
        <w:tc>
          <w:tcPr>
            <w:tcW w:w="15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B0F6BEF">
            <w:pPr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sz w:val="24"/>
              </w:rPr>
              <w:t>333,468</w:t>
            </w: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174E9B9">
            <w:pPr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sz w:val="24"/>
              </w:rPr>
              <w:t>350,277</w:t>
            </w:r>
          </w:p>
        </w:tc>
      </w:tr>
      <w:tr w14:paraId="37F1C14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5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B6A978A">
            <w:pPr>
              <w:jc w:val="both"/>
              <w:rPr>
                <w:sz w:val="24"/>
              </w:rPr>
            </w:pPr>
            <w:r>
              <w:rPr>
                <w:sz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89EC7AD">
            <w:pPr>
              <w:jc w:val="center"/>
              <w:rPr>
                <w:sz w:val="24"/>
              </w:rPr>
            </w:pPr>
            <w:r>
              <w:rPr>
                <w:sz w:val="24"/>
              </w:rPr>
              <w:t>02</w:t>
            </w:r>
          </w:p>
        </w:tc>
        <w:tc>
          <w:tcPr>
            <w:tcW w:w="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DF6BC25">
            <w:pPr>
              <w:jc w:val="center"/>
              <w:rPr>
                <w:sz w:val="24"/>
              </w:rPr>
            </w:pPr>
            <w:r>
              <w:rPr>
                <w:sz w:val="24"/>
              </w:rPr>
              <w:t>03</w:t>
            </w:r>
          </w:p>
        </w:tc>
        <w:tc>
          <w:tcPr>
            <w:tcW w:w="16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699729C">
            <w:pPr>
              <w:jc w:val="center"/>
              <w:rPr>
                <w:sz w:val="24"/>
              </w:rPr>
            </w:pPr>
            <w:r>
              <w:rPr>
                <w:sz w:val="24"/>
              </w:rPr>
              <w:t>01 4 02 51180</w:t>
            </w:r>
          </w:p>
        </w:tc>
        <w:tc>
          <w:tcPr>
            <w:tcW w:w="6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831CBB6">
            <w:pPr>
              <w:jc w:val="center"/>
              <w:rPr>
                <w:sz w:val="24"/>
              </w:rPr>
            </w:pPr>
            <w:r>
              <w:rPr>
                <w:sz w:val="24"/>
              </w:rPr>
              <w:t>200</w:t>
            </w:r>
          </w:p>
        </w:tc>
        <w:tc>
          <w:tcPr>
            <w:tcW w:w="13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2EB7EBA">
            <w:pPr>
              <w:spacing w:before="0" w:after="0" w:line="240" w:lineRule="auto"/>
              <w:ind w:left="0" w:right="0" w:firstLine="0"/>
              <w:jc w:val="center"/>
              <w:rPr>
                <w:rFonts w:hint="default"/>
                <w:color w:val="auto"/>
                <w:sz w:val="24"/>
                <w:lang w:val="ru-RU"/>
              </w:rPr>
            </w:pPr>
            <w:r>
              <w:rPr>
                <w:rFonts w:hint="default"/>
                <w:color w:val="auto"/>
                <w:spacing w:val="0"/>
                <w:sz w:val="24"/>
                <w:lang w:val="ru-RU"/>
              </w:rPr>
              <w:t>24,123</w:t>
            </w:r>
          </w:p>
        </w:tc>
        <w:tc>
          <w:tcPr>
            <w:tcW w:w="15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4045742">
            <w:pPr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sz w:val="24"/>
              </w:rPr>
              <w:t>42,232</w:t>
            </w: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BE327D8">
            <w:pPr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sz w:val="24"/>
              </w:rPr>
              <w:t>60,623</w:t>
            </w:r>
          </w:p>
        </w:tc>
      </w:tr>
      <w:tr w14:paraId="7D314AD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5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F786A25">
            <w:pPr>
              <w:jc w:val="both"/>
              <w:rPr>
                <w:sz w:val="24"/>
              </w:rPr>
            </w:pPr>
            <w:r>
              <w:rPr>
                <w:sz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57CAAD7">
            <w:pPr>
              <w:jc w:val="center"/>
              <w:rPr>
                <w:sz w:val="24"/>
              </w:rPr>
            </w:pPr>
            <w:r>
              <w:rPr>
                <w:sz w:val="24"/>
              </w:rPr>
              <w:t>02</w:t>
            </w:r>
          </w:p>
        </w:tc>
        <w:tc>
          <w:tcPr>
            <w:tcW w:w="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47FC448">
            <w:pPr>
              <w:jc w:val="center"/>
              <w:rPr>
                <w:sz w:val="24"/>
              </w:rPr>
            </w:pPr>
            <w:r>
              <w:rPr>
                <w:sz w:val="24"/>
              </w:rPr>
              <w:t>03</w:t>
            </w:r>
          </w:p>
        </w:tc>
        <w:tc>
          <w:tcPr>
            <w:tcW w:w="16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C05CF50">
            <w:pPr>
              <w:jc w:val="center"/>
              <w:rPr>
                <w:sz w:val="24"/>
              </w:rPr>
            </w:pPr>
            <w:r>
              <w:rPr>
                <w:sz w:val="24"/>
              </w:rPr>
              <w:t>01 4 02 51180</w:t>
            </w:r>
          </w:p>
        </w:tc>
        <w:tc>
          <w:tcPr>
            <w:tcW w:w="6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8E65096">
            <w:pPr>
              <w:jc w:val="center"/>
              <w:rPr>
                <w:sz w:val="24"/>
              </w:rPr>
            </w:pPr>
            <w:r>
              <w:rPr>
                <w:sz w:val="24"/>
              </w:rPr>
              <w:t>240</w:t>
            </w:r>
          </w:p>
        </w:tc>
        <w:tc>
          <w:tcPr>
            <w:tcW w:w="13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27C0819">
            <w:pPr>
              <w:spacing w:before="0" w:after="0" w:line="240" w:lineRule="auto"/>
              <w:ind w:left="0" w:right="0" w:firstLine="0"/>
              <w:jc w:val="center"/>
              <w:rPr>
                <w:rFonts w:hint="default"/>
                <w:color w:val="auto"/>
                <w:sz w:val="24"/>
                <w:lang w:val="ru-RU"/>
              </w:rPr>
            </w:pPr>
            <w:r>
              <w:rPr>
                <w:rFonts w:hint="default"/>
                <w:color w:val="auto"/>
                <w:spacing w:val="0"/>
                <w:sz w:val="24"/>
                <w:lang w:val="ru-RU"/>
              </w:rPr>
              <w:t>24,123</w:t>
            </w:r>
          </w:p>
        </w:tc>
        <w:tc>
          <w:tcPr>
            <w:tcW w:w="15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73C660C">
            <w:pPr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sz w:val="24"/>
              </w:rPr>
              <w:t>42,232</w:t>
            </w: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36DA125">
            <w:pPr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sz w:val="24"/>
              </w:rPr>
              <w:t>60,623</w:t>
            </w:r>
          </w:p>
        </w:tc>
      </w:tr>
      <w:tr w14:paraId="47D5FCA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5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F2B30D5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НАЦИОНАЛЬНАЯ БЕЗОПАСНОСТЬ И ПРАВООХРАНИТЕЛЬНАЯ ДЕЯТЕЛЬНОСТЬ</w:t>
            </w:r>
          </w:p>
        </w:tc>
        <w:tc>
          <w:tcPr>
            <w:tcW w:w="6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4B088F3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03</w:t>
            </w:r>
          </w:p>
        </w:tc>
        <w:tc>
          <w:tcPr>
            <w:tcW w:w="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B217946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00</w:t>
            </w:r>
          </w:p>
        </w:tc>
        <w:tc>
          <w:tcPr>
            <w:tcW w:w="16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FA2C71A">
            <w:pPr>
              <w:jc w:val="center"/>
              <w:rPr>
                <w:b/>
                <w:sz w:val="24"/>
              </w:rPr>
            </w:pPr>
          </w:p>
        </w:tc>
        <w:tc>
          <w:tcPr>
            <w:tcW w:w="6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5107E5B">
            <w:pPr>
              <w:jc w:val="center"/>
              <w:rPr>
                <w:b/>
                <w:sz w:val="24"/>
              </w:rPr>
            </w:pPr>
          </w:p>
        </w:tc>
        <w:tc>
          <w:tcPr>
            <w:tcW w:w="13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D6FAD31">
            <w:pPr>
              <w:spacing w:before="0" w:after="0" w:line="240" w:lineRule="auto"/>
              <w:ind w:left="0" w:right="0" w:firstLine="0"/>
              <w:jc w:val="center"/>
              <w:rPr>
                <w:rFonts w:ascii="Times New Roman" w:hAnsi="Times New Roman"/>
                <w:b/>
                <w:color w:val="auto"/>
                <w:spacing w:val="0"/>
                <w:sz w:val="20"/>
              </w:rPr>
            </w:pPr>
            <w:r>
              <w:rPr>
                <w:rFonts w:ascii="Times New Roman" w:hAnsi="Times New Roman"/>
                <w:b/>
                <w:color w:val="auto"/>
                <w:spacing w:val="0"/>
                <w:sz w:val="24"/>
              </w:rPr>
              <w:t>0,</w:t>
            </w:r>
            <w:r>
              <w:rPr>
                <w:rFonts w:hint="default"/>
                <w:b/>
                <w:color w:val="auto"/>
                <w:spacing w:val="0"/>
                <w:sz w:val="24"/>
                <w:lang w:val="ru-RU"/>
              </w:rPr>
              <w:t>6</w:t>
            </w:r>
            <w:r>
              <w:rPr>
                <w:rFonts w:ascii="Times New Roman" w:hAnsi="Times New Roman"/>
                <w:b/>
                <w:color w:val="auto"/>
                <w:spacing w:val="0"/>
                <w:sz w:val="24"/>
              </w:rPr>
              <w:t>00</w:t>
            </w:r>
          </w:p>
        </w:tc>
        <w:tc>
          <w:tcPr>
            <w:tcW w:w="15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8FBB731">
            <w:pPr>
              <w:spacing w:before="0" w:after="0" w:line="240" w:lineRule="auto"/>
              <w:ind w:left="0" w:right="0" w:firstLine="0"/>
              <w:jc w:val="center"/>
              <w:rPr>
                <w:rFonts w:ascii="Times New Roman" w:hAnsi="Times New Roman"/>
                <w:b/>
                <w:color w:val="000000"/>
                <w:spacing w:val="0"/>
                <w:sz w:val="20"/>
              </w:rPr>
            </w:pPr>
            <w:r>
              <w:rPr>
                <w:rFonts w:ascii="Times New Roman" w:hAnsi="Times New Roman"/>
                <w:b/>
                <w:color w:val="000000"/>
                <w:spacing w:val="0"/>
                <w:sz w:val="24"/>
              </w:rPr>
              <w:t>0,500</w:t>
            </w: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5F4EE65">
            <w:pPr>
              <w:spacing w:before="0" w:after="0" w:line="240" w:lineRule="auto"/>
              <w:ind w:left="0" w:right="0" w:firstLine="0"/>
              <w:jc w:val="center"/>
              <w:rPr>
                <w:rFonts w:ascii="Times New Roman" w:hAnsi="Times New Roman"/>
                <w:b/>
                <w:color w:val="000000"/>
                <w:spacing w:val="0"/>
                <w:sz w:val="20"/>
              </w:rPr>
            </w:pPr>
            <w:r>
              <w:rPr>
                <w:rFonts w:ascii="Times New Roman" w:hAnsi="Times New Roman"/>
                <w:b/>
                <w:color w:val="000000"/>
                <w:spacing w:val="0"/>
                <w:sz w:val="24"/>
              </w:rPr>
              <w:t>0,500</w:t>
            </w:r>
          </w:p>
        </w:tc>
      </w:tr>
      <w:tr w14:paraId="01BCBDC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5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C5E8DC2">
            <w:pPr>
              <w:jc w:val="both"/>
              <w:rPr>
                <w:sz w:val="24"/>
              </w:rPr>
            </w:pPr>
            <w:r>
              <w:rPr>
                <w:sz w:val="24"/>
              </w:rPr>
              <w:t>Защита населения и территории от чрезвычайных ситуаций природного и техногенного характера, пожарная безопасность.</w:t>
            </w:r>
          </w:p>
        </w:tc>
        <w:tc>
          <w:tcPr>
            <w:tcW w:w="6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C4873D2">
            <w:pPr>
              <w:jc w:val="center"/>
              <w:rPr>
                <w:sz w:val="24"/>
              </w:rPr>
            </w:pPr>
            <w:r>
              <w:rPr>
                <w:sz w:val="24"/>
              </w:rPr>
              <w:t>03</w:t>
            </w:r>
          </w:p>
        </w:tc>
        <w:tc>
          <w:tcPr>
            <w:tcW w:w="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4125D81">
            <w:pPr>
              <w:jc w:val="center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16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94EFA81">
            <w:pPr>
              <w:jc w:val="center"/>
              <w:rPr>
                <w:sz w:val="24"/>
              </w:rPr>
            </w:pPr>
          </w:p>
        </w:tc>
        <w:tc>
          <w:tcPr>
            <w:tcW w:w="6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3B429F6">
            <w:pPr>
              <w:jc w:val="center"/>
              <w:rPr>
                <w:sz w:val="24"/>
              </w:rPr>
            </w:pPr>
          </w:p>
        </w:tc>
        <w:tc>
          <w:tcPr>
            <w:tcW w:w="13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B94E7DF">
            <w:pPr>
              <w:spacing w:before="0" w:after="0" w:line="240" w:lineRule="auto"/>
              <w:ind w:left="0" w:right="0" w:firstLine="0"/>
              <w:jc w:val="center"/>
              <w:rPr>
                <w:rFonts w:ascii="Times New Roman" w:hAnsi="Times New Roman"/>
                <w:b w:val="0"/>
                <w:color w:val="auto"/>
                <w:spacing w:val="0"/>
                <w:sz w:val="20"/>
              </w:rPr>
            </w:pPr>
            <w:r>
              <w:rPr>
                <w:rFonts w:ascii="Times New Roman" w:hAnsi="Times New Roman"/>
                <w:b w:val="0"/>
                <w:color w:val="auto"/>
                <w:spacing w:val="0"/>
                <w:sz w:val="24"/>
              </w:rPr>
              <w:t>0,</w:t>
            </w:r>
            <w:r>
              <w:rPr>
                <w:rFonts w:hint="default"/>
                <w:b w:val="0"/>
                <w:color w:val="auto"/>
                <w:spacing w:val="0"/>
                <w:sz w:val="24"/>
                <w:lang w:val="ru-RU"/>
              </w:rPr>
              <w:t>6</w:t>
            </w:r>
            <w:r>
              <w:rPr>
                <w:rFonts w:ascii="Times New Roman" w:hAnsi="Times New Roman"/>
                <w:b w:val="0"/>
                <w:color w:val="auto"/>
                <w:spacing w:val="0"/>
                <w:sz w:val="24"/>
              </w:rPr>
              <w:t>00</w:t>
            </w:r>
          </w:p>
        </w:tc>
        <w:tc>
          <w:tcPr>
            <w:tcW w:w="15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2096353">
            <w:pPr>
              <w:spacing w:before="0" w:after="0" w:line="240" w:lineRule="auto"/>
              <w:ind w:left="0" w:right="0" w:firstLine="0"/>
              <w:jc w:val="center"/>
              <w:rPr>
                <w:rFonts w:ascii="Times New Roman" w:hAnsi="Times New Roman"/>
                <w:b w:val="0"/>
                <w:color w:val="000000"/>
                <w:spacing w:val="0"/>
                <w:sz w:val="20"/>
              </w:rPr>
            </w:pPr>
            <w:r>
              <w:rPr>
                <w:rFonts w:ascii="Times New Roman" w:hAnsi="Times New Roman"/>
                <w:b w:val="0"/>
                <w:color w:val="000000"/>
                <w:spacing w:val="0"/>
                <w:sz w:val="24"/>
              </w:rPr>
              <w:t>0,500</w:t>
            </w: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3739BA6">
            <w:pPr>
              <w:spacing w:before="0" w:after="0" w:line="240" w:lineRule="auto"/>
              <w:ind w:left="0" w:right="0" w:firstLine="0"/>
              <w:jc w:val="center"/>
              <w:rPr>
                <w:rFonts w:ascii="Times New Roman" w:hAnsi="Times New Roman"/>
                <w:b w:val="0"/>
                <w:color w:val="000000"/>
                <w:spacing w:val="0"/>
                <w:sz w:val="20"/>
              </w:rPr>
            </w:pPr>
            <w:r>
              <w:rPr>
                <w:rFonts w:ascii="Times New Roman" w:hAnsi="Times New Roman"/>
                <w:b w:val="0"/>
                <w:color w:val="000000"/>
                <w:spacing w:val="0"/>
                <w:sz w:val="24"/>
              </w:rPr>
              <w:t>0,500</w:t>
            </w:r>
          </w:p>
        </w:tc>
      </w:tr>
      <w:tr w14:paraId="1C78CA9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5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3908CF2">
            <w:pPr>
              <w:jc w:val="both"/>
              <w:rPr>
                <w:sz w:val="24"/>
              </w:rPr>
            </w:pPr>
            <w:r>
              <w:rPr>
                <w:sz w:val="24"/>
              </w:rPr>
              <w:t>Муниципальная программа «Защита населения и территории от чрезвычайных ситуаций природного и техногенного характера, пожарная безопасности Полеологовского сельсовета Бессоновского района Пензенской области «Полеологовского сельсовета Бессоновского района Пензенской области на 2021-2024 годы»</w:t>
            </w:r>
          </w:p>
        </w:tc>
        <w:tc>
          <w:tcPr>
            <w:tcW w:w="6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A0D61BE">
            <w:pPr>
              <w:jc w:val="center"/>
              <w:rPr>
                <w:sz w:val="24"/>
              </w:rPr>
            </w:pPr>
            <w:r>
              <w:rPr>
                <w:sz w:val="24"/>
              </w:rPr>
              <w:t>03</w:t>
            </w:r>
          </w:p>
        </w:tc>
        <w:tc>
          <w:tcPr>
            <w:tcW w:w="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839837A">
            <w:pPr>
              <w:jc w:val="center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16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F5EBD62">
            <w:pPr>
              <w:jc w:val="center"/>
              <w:rPr>
                <w:sz w:val="24"/>
              </w:rPr>
            </w:pPr>
            <w:r>
              <w:rPr>
                <w:sz w:val="24"/>
              </w:rPr>
              <w:t>01 3 00 00000</w:t>
            </w:r>
          </w:p>
        </w:tc>
        <w:tc>
          <w:tcPr>
            <w:tcW w:w="6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04813FC">
            <w:pPr>
              <w:jc w:val="center"/>
              <w:rPr>
                <w:sz w:val="24"/>
              </w:rPr>
            </w:pPr>
          </w:p>
        </w:tc>
        <w:tc>
          <w:tcPr>
            <w:tcW w:w="13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002BBFE">
            <w:pPr>
              <w:spacing w:before="0" w:after="0" w:line="240" w:lineRule="auto"/>
              <w:ind w:left="0" w:right="0" w:firstLine="0"/>
              <w:jc w:val="center"/>
              <w:rPr>
                <w:rFonts w:ascii="Times New Roman" w:hAnsi="Times New Roman"/>
                <w:b w:val="0"/>
                <w:color w:val="auto"/>
                <w:spacing w:val="0"/>
                <w:sz w:val="20"/>
              </w:rPr>
            </w:pPr>
            <w:r>
              <w:rPr>
                <w:rFonts w:ascii="Times New Roman" w:hAnsi="Times New Roman"/>
                <w:b w:val="0"/>
                <w:color w:val="auto"/>
                <w:spacing w:val="0"/>
                <w:sz w:val="24"/>
              </w:rPr>
              <w:t>0,</w:t>
            </w:r>
            <w:r>
              <w:rPr>
                <w:rFonts w:hint="default"/>
                <w:b w:val="0"/>
                <w:color w:val="auto"/>
                <w:spacing w:val="0"/>
                <w:sz w:val="24"/>
                <w:lang w:val="ru-RU"/>
              </w:rPr>
              <w:t>6</w:t>
            </w:r>
            <w:r>
              <w:rPr>
                <w:rFonts w:ascii="Times New Roman" w:hAnsi="Times New Roman"/>
                <w:b w:val="0"/>
                <w:color w:val="auto"/>
                <w:spacing w:val="0"/>
                <w:sz w:val="24"/>
              </w:rPr>
              <w:t>00</w:t>
            </w:r>
          </w:p>
        </w:tc>
        <w:tc>
          <w:tcPr>
            <w:tcW w:w="15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56E220E">
            <w:pPr>
              <w:spacing w:before="0" w:after="0" w:line="240" w:lineRule="auto"/>
              <w:ind w:left="0" w:right="0" w:firstLine="0"/>
              <w:jc w:val="center"/>
              <w:rPr>
                <w:rFonts w:ascii="Times New Roman" w:hAnsi="Times New Roman"/>
                <w:b w:val="0"/>
                <w:color w:val="000000"/>
                <w:spacing w:val="0"/>
                <w:sz w:val="20"/>
              </w:rPr>
            </w:pPr>
            <w:r>
              <w:rPr>
                <w:rFonts w:ascii="Times New Roman" w:hAnsi="Times New Roman"/>
                <w:b w:val="0"/>
                <w:color w:val="000000"/>
                <w:spacing w:val="0"/>
                <w:sz w:val="24"/>
              </w:rPr>
              <w:t>0,500</w:t>
            </w: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2DF6F35">
            <w:pPr>
              <w:spacing w:before="0" w:after="0" w:line="240" w:lineRule="auto"/>
              <w:ind w:left="0" w:right="0" w:firstLine="0"/>
              <w:jc w:val="center"/>
              <w:rPr>
                <w:rFonts w:ascii="Times New Roman" w:hAnsi="Times New Roman"/>
                <w:b w:val="0"/>
                <w:color w:val="000000"/>
                <w:spacing w:val="0"/>
                <w:sz w:val="20"/>
              </w:rPr>
            </w:pPr>
            <w:r>
              <w:rPr>
                <w:rFonts w:ascii="Times New Roman" w:hAnsi="Times New Roman"/>
                <w:b w:val="0"/>
                <w:color w:val="000000"/>
                <w:spacing w:val="0"/>
                <w:sz w:val="24"/>
              </w:rPr>
              <w:t>0,500</w:t>
            </w:r>
          </w:p>
        </w:tc>
      </w:tr>
      <w:tr w14:paraId="5671EAA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5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F191708">
            <w:pPr>
              <w:jc w:val="both"/>
              <w:rPr>
                <w:sz w:val="24"/>
              </w:rPr>
            </w:pPr>
            <w:r>
              <w:rPr>
                <w:sz w:val="24"/>
              </w:rPr>
              <w:t>Основное мероприятие «Повышение уровня противопожарной защиты жителей поселения»</w:t>
            </w:r>
          </w:p>
        </w:tc>
        <w:tc>
          <w:tcPr>
            <w:tcW w:w="6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6FFDE5D">
            <w:pPr>
              <w:jc w:val="center"/>
              <w:rPr>
                <w:sz w:val="24"/>
              </w:rPr>
            </w:pPr>
            <w:r>
              <w:rPr>
                <w:sz w:val="24"/>
              </w:rPr>
              <w:t>03</w:t>
            </w:r>
          </w:p>
        </w:tc>
        <w:tc>
          <w:tcPr>
            <w:tcW w:w="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90F5540">
            <w:pPr>
              <w:jc w:val="center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16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9C22B50">
            <w:pPr>
              <w:jc w:val="center"/>
              <w:rPr>
                <w:sz w:val="24"/>
              </w:rPr>
            </w:pPr>
            <w:r>
              <w:rPr>
                <w:sz w:val="24"/>
              </w:rPr>
              <w:t>01 3 01 00000</w:t>
            </w:r>
          </w:p>
        </w:tc>
        <w:tc>
          <w:tcPr>
            <w:tcW w:w="6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D28C055">
            <w:pPr>
              <w:jc w:val="center"/>
              <w:rPr>
                <w:sz w:val="24"/>
              </w:rPr>
            </w:pPr>
          </w:p>
        </w:tc>
        <w:tc>
          <w:tcPr>
            <w:tcW w:w="13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56E944A">
            <w:pPr>
              <w:spacing w:before="0" w:after="0" w:line="240" w:lineRule="auto"/>
              <w:ind w:left="0" w:right="0" w:firstLine="0"/>
              <w:jc w:val="center"/>
              <w:rPr>
                <w:rFonts w:ascii="Times New Roman" w:hAnsi="Times New Roman"/>
                <w:b w:val="0"/>
                <w:color w:val="auto"/>
                <w:spacing w:val="0"/>
                <w:sz w:val="20"/>
              </w:rPr>
            </w:pPr>
            <w:r>
              <w:rPr>
                <w:rFonts w:ascii="Times New Roman" w:hAnsi="Times New Roman"/>
                <w:b w:val="0"/>
                <w:color w:val="auto"/>
                <w:spacing w:val="0"/>
                <w:sz w:val="24"/>
              </w:rPr>
              <w:t>0,</w:t>
            </w:r>
            <w:r>
              <w:rPr>
                <w:rFonts w:hint="default"/>
                <w:b w:val="0"/>
                <w:color w:val="auto"/>
                <w:spacing w:val="0"/>
                <w:sz w:val="24"/>
                <w:lang w:val="ru-RU"/>
              </w:rPr>
              <w:t>6</w:t>
            </w:r>
            <w:r>
              <w:rPr>
                <w:rFonts w:ascii="Times New Roman" w:hAnsi="Times New Roman"/>
                <w:b w:val="0"/>
                <w:color w:val="auto"/>
                <w:spacing w:val="0"/>
                <w:sz w:val="24"/>
              </w:rPr>
              <w:t>00</w:t>
            </w:r>
          </w:p>
        </w:tc>
        <w:tc>
          <w:tcPr>
            <w:tcW w:w="15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8A57B5B">
            <w:pPr>
              <w:spacing w:before="0" w:after="0" w:line="240" w:lineRule="auto"/>
              <w:ind w:left="0" w:right="0" w:firstLine="0"/>
              <w:jc w:val="center"/>
              <w:rPr>
                <w:rFonts w:ascii="Times New Roman" w:hAnsi="Times New Roman"/>
                <w:b w:val="0"/>
                <w:color w:val="000000"/>
                <w:spacing w:val="0"/>
                <w:sz w:val="20"/>
              </w:rPr>
            </w:pPr>
            <w:r>
              <w:rPr>
                <w:rFonts w:ascii="Times New Roman" w:hAnsi="Times New Roman"/>
                <w:b w:val="0"/>
                <w:color w:val="000000"/>
                <w:spacing w:val="0"/>
                <w:sz w:val="24"/>
              </w:rPr>
              <w:t>0,500</w:t>
            </w: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232771D">
            <w:pPr>
              <w:spacing w:before="0" w:after="0" w:line="240" w:lineRule="auto"/>
              <w:ind w:left="0" w:right="0" w:firstLine="0"/>
              <w:jc w:val="center"/>
              <w:rPr>
                <w:rFonts w:ascii="Times New Roman" w:hAnsi="Times New Roman"/>
                <w:b w:val="0"/>
                <w:color w:val="000000"/>
                <w:spacing w:val="0"/>
                <w:sz w:val="20"/>
              </w:rPr>
            </w:pPr>
            <w:r>
              <w:rPr>
                <w:rFonts w:ascii="Times New Roman" w:hAnsi="Times New Roman"/>
                <w:b w:val="0"/>
                <w:color w:val="000000"/>
                <w:spacing w:val="0"/>
                <w:sz w:val="24"/>
              </w:rPr>
              <w:t>0,500</w:t>
            </w:r>
          </w:p>
        </w:tc>
      </w:tr>
      <w:tr w14:paraId="6A06A1C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5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AA72733">
            <w:pPr>
              <w:jc w:val="both"/>
              <w:rPr>
                <w:sz w:val="24"/>
              </w:rPr>
            </w:pPr>
            <w:r>
              <w:rPr>
                <w:sz w:val="24"/>
              </w:rPr>
              <w:t>Обеспечение первичных мер по защите населения и территории от чрезвычайных ситуаций природного и техногенного характера, пожарная безопасность.</w:t>
            </w:r>
          </w:p>
        </w:tc>
        <w:tc>
          <w:tcPr>
            <w:tcW w:w="6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5462BAE">
            <w:pPr>
              <w:jc w:val="center"/>
              <w:rPr>
                <w:sz w:val="24"/>
              </w:rPr>
            </w:pPr>
            <w:r>
              <w:rPr>
                <w:sz w:val="24"/>
              </w:rPr>
              <w:t>03</w:t>
            </w:r>
          </w:p>
        </w:tc>
        <w:tc>
          <w:tcPr>
            <w:tcW w:w="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3438074">
            <w:pPr>
              <w:jc w:val="center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16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C1E35F5">
            <w:pPr>
              <w:jc w:val="center"/>
              <w:rPr>
                <w:sz w:val="24"/>
              </w:rPr>
            </w:pPr>
            <w:r>
              <w:rPr>
                <w:sz w:val="24"/>
              </w:rPr>
              <w:t>01 3 01 85290</w:t>
            </w:r>
          </w:p>
        </w:tc>
        <w:tc>
          <w:tcPr>
            <w:tcW w:w="6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62A3585">
            <w:pPr>
              <w:jc w:val="center"/>
              <w:rPr>
                <w:sz w:val="24"/>
              </w:rPr>
            </w:pPr>
          </w:p>
        </w:tc>
        <w:tc>
          <w:tcPr>
            <w:tcW w:w="13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BE0AD3D">
            <w:pPr>
              <w:spacing w:before="0" w:after="0" w:line="240" w:lineRule="auto"/>
              <w:ind w:left="0" w:right="0" w:firstLine="0"/>
              <w:jc w:val="center"/>
              <w:rPr>
                <w:rFonts w:ascii="Times New Roman" w:hAnsi="Times New Roman"/>
                <w:b w:val="0"/>
                <w:color w:val="auto"/>
                <w:spacing w:val="0"/>
                <w:sz w:val="20"/>
              </w:rPr>
            </w:pPr>
            <w:r>
              <w:rPr>
                <w:rFonts w:ascii="Times New Roman" w:hAnsi="Times New Roman"/>
                <w:b w:val="0"/>
                <w:color w:val="auto"/>
                <w:spacing w:val="0"/>
                <w:sz w:val="24"/>
              </w:rPr>
              <w:t>0,</w:t>
            </w:r>
            <w:r>
              <w:rPr>
                <w:rFonts w:hint="default"/>
                <w:b w:val="0"/>
                <w:color w:val="auto"/>
                <w:spacing w:val="0"/>
                <w:sz w:val="24"/>
                <w:lang w:val="ru-RU"/>
              </w:rPr>
              <w:t>6</w:t>
            </w:r>
            <w:r>
              <w:rPr>
                <w:rFonts w:ascii="Times New Roman" w:hAnsi="Times New Roman"/>
                <w:b w:val="0"/>
                <w:color w:val="auto"/>
                <w:spacing w:val="0"/>
                <w:sz w:val="24"/>
              </w:rPr>
              <w:t>00</w:t>
            </w:r>
          </w:p>
        </w:tc>
        <w:tc>
          <w:tcPr>
            <w:tcW w:w="15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648A485">
            <w:pPr>
              <w:spacing w:before="0" w:after="0" w:line="240" w:lineRule="auto"/>
              <w:ind w:left="0" w:right="0" w:firstLine="0"/>
              <w:jc w:val="center"/>
              <w:rPr>
                <w:rFonts w:ascii="Times New Roman" w:hAnsi="Times New Roman"/>
                <w:b w:val="0"/>
                <w:color w:val="000000"/>
                <w:spacing w:val="0"/>
                <w:sz w:val="20"/>
              </w:rPr>
            </w:pPr>
            <w:r>
              <w:rPr>
                <w:rFonts w:ascii="Times New Roman" w:hAnsi="Times New Roman"/>
                <w:b w:val="0"/>
                <w:color w:val="000000"/>
                <w:spacing w:val="0"/>
                <w:sz w:val="24"/>
              </w:rPr>
              <w:t>0,500</w:t>
            </w: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5E0B9B1">
            <w:pPr>
              <w:spacing w:before="0" w:after="0" w:line="240" w:lineRule="auto"/>
              <w:ind w:left="0" w:right="0" w:firstLine="0"/>
              <w:jc w:val="center"/>
              <w:rPr>
                <w:rFonts w:ascii="Times New Roman" w:hAnsi="Times New Roman"/>
                <w:b w:val="0"/>
                <w:color w:val="000000"/>
                <w:spacing w:val="0"/>
                <w:sz w:val="20"/>
              </w:rPr>
            </w:pPr>
            <w:r>
              <w:rPr>
                <w:rFonts w:ascii="Times New Roman" w:hAnsi="Times New Roman"/>
                <w:b w:val="0"/>
                <w:color w:val="000000"/>
                <w:spacing w:val="0"/>
                <w:sz w:val="24"/>
              </w:rPr>
              <w:t>0,500</w:t>
            </w:r>
          </w:p>
        </w:tc>
      </w:tr>
      <w:tr w14:paraId="4A39588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5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312AAAC">
            <w:pPr>
              <w:jc w:val="both"/>
              <w:rPr>
                <w:sz w:val="24"/>
              </w:rPr>
            </w:pPr>
            <w:r>
              <w:rPr>
                <w:sz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FD24697">
            <w:pPr>
              <w:jc w:val="center"/>
              <w:rPr>
                <w:sz w:val="24"/>
              </w:rPr>
            </w:pPr>
            <w:r>
              <w:rPr>
                <w:sz w:val="24"/>
              </w:rPr>
              <w:t>03</w:t>
            </w:r>
          </w:p>
        </w:tc>
        <w:tc>
          <w:tcPr>
            <w:tcW w:w="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7E1EA46">
            <w:pPr>
              <w:jc w:val="center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16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78A7525">
            <w:pPr>
              <w:jc w:val="center"/>
              <w:rPr>
                <w:sz w:val="24"/>
              </w:rPr>
            </w:pPr>
            <w:r>
              <w:rPr>
                <w:sz w:val="24"/>
              </w:rPr>
              <w:t>01 3 01 85290</w:t>
            </w:r>
          </w:p>
        </w:tc>
        <w:tc>
          <w:tcPr>
            <w:tcW w:w="6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CBDC3E6">
            <w:pPr>
              <w:jc w:val="center"/>
              <w:rPr>
                <w:sz w:val="24"/>
              </w:rPr>
            </w:pPr>
            <w:r>
              <w:rPr>
                <w:sz w:val="24"/>
              </w:rPr>
              <w:t>200</w:t>
            </w:r>
          </w:p>
        </w:tc>
        <w:tc>
          <w:tcPr>
            <w:tcW w:w="13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2C70F12">
            <w:pPr>
              <w:spacing w:before="0" w:after="0" w:line="240" w:lineRule="auto"/>
              <w:ind w:left="0" w:right="0" w:firstLine="0"/>
              <w:jc w:val="center"/>
              <w:rPr>
                <w:rFonts w:ascii="Times New Roman" w:hAnsi="Times New Roman"/>
                <w:b w:val="0"/>
                <w:color w:val="auto"/>
                <w:spacing w:val="0"/>
                <w:sz w:val="20"/>
              </w:rPr>
            </w:pPr>
            <w:r>
              <w:rPr>
                <w:rFonts w:ascii="Times New Roman" w:hAnsi="Times New Roman"/>
                <w:b w:val="0"/>
                <w:color w:val="auto"/>
                <w:spacing w:val="0"/>
                <w:sz w:val="24"/>
              </w:rPr>
              <w:t>0,</w:t>
            </w:r>
            <w:r>
              <w:rPr>
                <w:rFonts w:hint="default"/>
                <w:b w:val="0"/>
                <w:color w:val="auto"/>
                <w:spacing w:val="0"/>
                <w:sz w:val="24"/>
                <w:lang w:val="ru-RU"/>
              </w:rPr>
              <w:t>6</w:t>
            </w:r>
            <w:r>
              <w:rPr>
                <w:rFonts w:ascii="Times New Roman" w:hAnsi="Times New Roman"/>
                <w:b w:val="0"/>
                <w:color w:val="auto"/>
                <w:spacing w:val="0"/>
                <w:sz w:val="24"/>
              </w:rPr>
              <w:t>00</w:t>
            </w:r>
          </w:p>
        </w:tc>
        <w:tc>
          <w:tcPr>
            <w:tcW w:w="15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B5FAC22">
            <w:pPr>
              <w:spacing w:before="0" w:after="0" w:line="240" w:lineRule="auto"/>
              <w:ind w:left="0" w:right="0" w:firstLine="0"/>
              <w:jc w:val="center"/>
              <w:rPr>
                <w:rFonts w:ascii="Times New Roman" w:hAnsi="Times New Roman"/>
                <w:b w:val="0"/>
                <w:color w:val="000000"/>
                <w:spacing w:val="0"/>
                <w:sz w:val="20"/>
              </w:rPr>
            </w:pPr>
            <w:r>
              <w:rPr>
                <w:rFonts w:ascii="Times New Roman" w:hAnsi="Times New Roman"/>
                <w:b w:val="0"/>
                <w:color w:val="000000"/>
                <w:spacing w:val="0"/>
                <w:sz w:val="24"/>
              </w:rPr>
              <w:t>0,500</w:t>
            </w: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1CE9F1C">
            <w:pPr>
              <w:spacing w:before="0" w:after="0" w:line="240" w:lineRule="auto"/>
              <w:ind w:left="0" w:right="0" w:firstLine="0"/>
              <w:jc w:val="center"/>
              <w:rPr>
                <w:rFonts w:ascii="Times New Roman" w:hAnsi="Times New Roman"/>
                <w:b w:val="0"/>
                <w:color w:val="000000"/>
                <w:spacing w:val="0"/>
                <w:sz w:val="20"/>
              </w:rPr>
            </w:pPr>
            <w:r>
              <w:rPr>
                <w:rFonts w:ascii="Times New Roman" w:hAnsi="Times New Roman"/>
                <w:b w:val="0"/>
                <w:color w:val="000000"/>
                <w:spacing w:val="0"/>
                <w:sz w:val="24"/>
              </w:rPr>
              <w:t>0,500</w:t>
            </w:r>
          </w:p>
        </w:tc>
      </w:tr>
      <w:tr w14:paraId="1B4BA64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5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20B0374">
            <w:pPr>
              <w:jc w:val="both"/>
              <w:rPr>
                <w:sz w:val="24"/>
              </w:rPr>
            </w:pPr>
            <w:r>
              <w:rPr>
                <w:sz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56C59B5">
            <w:pPr>
              <w:jc w:val="center"/>
              <w:rPr>
                <w:sz w:val="24"/>
              </w:rPr>
            </w:pPr>
            <w:r>
              <w:rPr>
                <w:sz w:val="24"/>
              </w:rPr>
              <w:t>03</w:t>
            </w:r>
          </w:p>
        </w:tc>
        <w:tc>
          <w:tcPr>
            <w:tcW w:w="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36082CE">
            <w:pPr>
              <w:jc w:val="center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16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8D99A3E">
            <w:pPr>
              <w:jc w:val="center"/>
              <w:rPr>
                <w:sz w:val="24"/>
              </w:rPr>
            </w:pPr>
            <w:r>
              <w:rPr>
                <w:sz w:val="24"/>
              </w:rPr>
              <w:t>01 3 01 85290</w:t>
            </w:r>
          </w:p>
        </w:tc>
        <w:tc>
          <w:tcPr>
            <w:tcW w:w="6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D46C356">
            <w:pPr>
              <w:jc w:val="center"/>
              <w:rPr>
                <w:sz w:val="24"/>
              </w:rPr>
            </w:pPr>
            <w:r>
              <w:rPr>
                <w:sz w:val="24"/>
              </w:rPr>
              <w:t>240</w:t>
            </w:r>
          </w:p>
        </w:tc>
        <w:tc>
          <w:tcPr>
            <w:tcW w:w="13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91F8010">
            <w:pPr>
              <w:spacing w:before="0" w:after="0" w:line="240" w:lineRule="auto"/>
              <w:ind w:left="0" w:right="0" w:firstLine="0"/>
              <w:jc w:val="center"/>
              <w:rPr>
                <w:rFonts w:ascii="Times New Roman" w:hAnsi="Times New Roman"/>
                <w:b w:val="0"/>
                <w:color w:val="auto"/>
                <w:spacing w:val="0"/>
                <w:sz w:val="20"/>
              </w:rPr>
            </w:pPr>
            <w:r>
              <w:rPr>
                <w:rFonts w:ascii="Times New Roman" w:hAnsi="Times New Roman"/>
                <w:b w:val="0"/>
                <w:color w:val="auto"/>
                <w:spacing w:val="0"/>
                <w:sz w:val="24"/>
              </w:rPr>
              <w:t>0,</w:t>
            </w:r>
            <w:r>
              <w:rPr>
                <w:rFonts w:hint="default"/>
                <w:b w:val="0"/>
                <w:color w:val="auto"/>
                <w:spacing w:val="0"/>
                <w:sz w:val="24"/>
                <w:lang w:val="ru-RU"/>
              </w:rPr>
              <w:t>6</w:t>
            </w:r>
            <w:r>
              <w:rPr>
                <w:rFonts w:ascii="Times New Roman" w:hAnsi="Times New Roman"/>
                <w:b w:val="0"/>
                <w:color w:val="auto"/>
                <w:spacing w:val="0"/>
                <w:sz w:val="24"/>
              </w:rPr>
              <w:t>00</w:t>
            </w:r>
          </w:p>
        </w:tc>
        <w:tc>
          <w:tcPr>
            <w:tcW w:w="15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20DE4D4">
            <w:pPr>
              <w:spacing w:before="0" w:after="0" w:line="240" w:lineRule="auto"/>
              <w:ind w:left="0" w:right="0" w:firstLine="0"/>
              <w:jc w:val="center"/>
              <w:rPr>
                <w:rFonts w:ascii="Times New Roman" w:hAnsi="Times New Roman"/>
                <w:b w:val="0"/>
                <w:color w:val="000000"/>
                <w:spacing w:val="0"/>
                <w:sz w:val="20"/>
              </w:rPr>
            </w:pPr>
            <w:r>
              <w:rPr>
                <w:rFonts w:ascii="Times New Roman" w:hAnsi="Times New Roman"/>
                <w:b w:val="0"/>
                <w:color w:val="000000"/>
                <w:spacing w:val="0"/>
                <w:sz w:val="24"/>
              </w:rPr>
              <w:t>0,500</w:t>
            </w: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1B4C720">
            <w:pPr>
              <w:spacing w:before="0" w:after="0" w:line="240" w:lineRule="auto"/>
              <w:ind w:left="0" w:right="0" w:firstLine="0"/>
              <w:jc w:val="center"/>
              <w:rPr>
                <w:rFonts w:ascii="Times New Roman" w:hAnsi="Times New Roman"/>
                <w:b w:val="0"/>
                <w:color w:val="000000"/>
                <w:spacing w:val="0"/>
                <w:sz w:val="20"/>
              </w:rPr>
            </w:pPr>
            <w:r>
              <w:rPr>
                <w:rFonts w:ascii="Times New Roman" w:hAnsi="Times New Roman"/>
                <w:b w:val="0"/>
                <w:color w:val="000000"/>
                <w:spacing w:val="0"/>
                <w:sz w:val="24"/>
              </w:rPr>
              <w:t>0,500</w:t>
            </w:r>
          </w:p>
        </w:tc>
      </w:tr>
      <w:tr w14:paraId="5A26E75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5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E696144">
            <w:pPr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НАЦИОНАЛЬНАЯ ЭКОНОМИКА</w:t>
            </w:r>
          </w:p>
        </w:tc>
        <w:tc>
          <w:tcPr>
            <w:tcW w:w="6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9E9BC82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04</w:t>
            </w:r>
          </w:p>
        </w:tc>
        <w:tc>
          <w:tcPr>
            <w:tcW w:w="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69E5644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00</w:t>
            </w:r>
          </w:p>
        </w:tc>
        <w:tc>
          <w:tcPr>
            <w:tcW w:w="16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708839C">
            <w:pPr>
              <w:jc w:val="center"/>
              <w:rPr>
                <w:b/>
                <w:sz w:val="24"/>
              </w:rPr>
            </w:pPr>
          </w:p>
        </w:tc>
        <w:tc>
          <w:tcPr>
            <w:tcW w:w="6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BB06BE0">
            <w:pPr>
              <w:jc w:val="center"/>
              <w:rPr>
                <w:b/>
                <w:sz w:val="24"/>
              </w:rPr>
            </w:pPr>
          </w:p>
        </w:tc>
        <w:tc>
          <w:tcPr>
            <w:tcW w:w="13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506089F">
            <w:pPr>
              <w:jc w:val="center"/>
              <w:rPr>
                <w:rFonts w:hint="default"/>
                <w:b/>
                <w:color w:val="auto"/>
                <w:sz w:val="24"/>
                <w:lang w:val="ru-RU"/>
              </w:rPr>
            </w:pPr>
            <w:r>
              <w:rPr>
                <w:rFonts w:hint="default"/>
                <w:b/>
                <w:color w:val="auto"/>
                <w:sz w:val="24"/>
                <w:lang w:val="ru-RU"/>
              </w:rPr>
              <w:t>3016,345</w:t>
            </w:r>
          </w:p>
        </w:tc>
        <w:tc>
          <w:tcPr>
            <w:tcW w:w="15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5B03CF2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1678,000</w:t>
            </w: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CE9F624">
            <w:pPr>
              <w:jc w:val="center"/>
              <w:rPr>
                <w:b/>
              </w:rPr>
            </w:pPr>
            <w:r>
              <w:rPr>
                <w:b/>
                <w:sz w:val="24"/>
              </w:rPr>
              <w:t>1642,800</w:t>
            </w:r>
          </w:p>
        </w:tc>
      </w:tr>
      <w:tr w14:paraId="756757E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6" w:hRule="atLeast"/>
        </w:trPr>
        <w:tc>
          <w:tcPr>
            <w:tcW w:w="75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A6192F2">
            <w:pPr>
              <w:jc w:val="both"/>
              <w:rPr>
                <w:sz w:val="24"/>
              </w:rPr>
            </w:pPr>
            <w:r>
              <w:rPr>
                <w:sz w:val="24"/>
              </w:rPr>
              <w:t>Дорожное хозяйство (дорожные фонды)</w:t>
            </w:r>
          </w:p>
        </w:tc>
        <w:tc>
          <w:tcPr>
            <w:tcW w:w="6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556AFFF">
            <w:pPr>
              <w:jc w:val="center"/>
              <w:rPr>
                <w:sz w:val="24"/>
              </w:rPr>
            </w:pPr>
            <w:r>
              <w:rPr>
                <w:sz w:val="24"/>
              </w:rPr>
              <w:t>04</w:t>
            </w:r>
          </w:p>
        </w:tc>
        <w:tc>
          <w:tcPr>
            <w:tcW w:w="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F5133A5">
            <w:pPr>
              <w:jc w:val="center"/>
              <w:rPr>
                <w:sz w:val="24"/>
              </w:rPr>
            </w:pPr>
            <w:r>
              <w:rPr>
                <w:sz w:val="24"/>
              </w:rPr>
              <w:t>09</w:t>
            </w:r>
          </w:p>
        </w:tc>
        <w:tc>
          <w:tcPr>
            <w:tcW w:w="16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8757B67">
            <w:pPr>
              <w:jc w:val="center"/>
              <w:rPr>
                <w:sz w:val="24"/>
              </w:rPr>
            </w:pPr>
          </w:p>
        </w:tc>
        <w:tc>
          <w:tcPr>
            <w:tcW w:w="6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E177271">
            <w:pPr>
              <w:jc w:val="center"/>
              <w:rPr>
                <w:sz w:val="24"/>
              </w:rPr>
            </w:pPr>
          </w:p>
        </w:tc>
        <w:tc>
          <w:tcPr>
            <w:tcW w:w="13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86FAC37">
            <w:pPr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ascii="Times New Roman" w:hAnsi="Times New Roman"/>
                <w:b w:val="0"/>
                <w:bCs/>
                <w:color w:val="auto"/>
                <w:spacing w:val="0"/>
                <w:sz w:val="24"/>
              </w:rPr>
            </w:pPr>
            <w:r>
              <w:rPr>
                <w:rFonts w:hint="default"/>
                <w:b w:val="0"/>
                <w:bCs/>
                <w:color w:val="auto"/>
                <w:sz w:val="24"/>
                <w:lang w:val="ru-RU"/>
              </w:rPr>
              <w:t>3016,345</w:t>
            </w:r>
          </w:p>
        </w:tc>
        <w:tc>
          <w:tcPr>
            <w:tcW w:w="15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B069DC4">
            <w:pPr>
              <w:spacing w:before="0" w:after="0" w:line="240" w:lineRule="auto"/>
              <w:ind w:left="0" w:right="0" w:firstLine="0"/>
              <w:jc w:val="center"/>
              <w:rPr>
                <w:rFonts w:ascii="Times New Roman" w:hAnsi="Times New Roman"/>
                <w:b w:val="0"/>
                <w:color w:val="000000"/>
                <w:spacing w:val="0"/>
                <w:sz w:val="24"/>
              </w:rPr>
            </w:pPr>
            <w:r>
              <w:rPr>
                <w:rFonts w:ascii="Times New Roman" w:hAnsi="Times New Roman"/>
                <w:b w:val="0"/>
                <w:color w:val="000000"/>
                <w:spacing w:val="0"/>
                <w:sz w:val="24"/>
              </w:rPr>
              <w:t>1678,000</w:t>
            </w: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78DDB63">
            <w:pPr>
              <w:spacing w:before="0" w:after="0" w:line="240" w:lineRule="auto"/>
              <w:ind w:left="0" w:right="0" w:firstLine="0"/>
              <w:jc w:val="center"/>
              <w:rPr>
                <w:rFonts w:ascii="Times New Roman" w:hAnsi="Times New Roman"/>
                <w:b w:val="0"/>
                <w:color w:val="000000"/>
                <w:spacing w:val="0"/>
                <w:sz w:val="20"/>
              </w:rPr>
            </w:pPr>
            <w:r>
              <w:rPr>
                <w:rFonts w:ascii="Times New Roman" w:hAnsi="Times New Roman"/>
                <w:b w:val="0"/>
                <w:color w:val="000000"/>
                <w:spacing w:val="0"/>
                <w:sz w:val="24"/>
              </w:rPr>
              <w:t>1642,800</w:t>
            </w:r>
          </w:p>
        </w:tc>
      </w:tr>
      <w:tr w14:paraId="4F3193D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5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7247D65">
            <w:pPr>
              <w:jc w:val="both"/>
              <w:rPr>
                <w:sz w:val="24"/>
              </w:rPr>
            </w:pPr>
            <w:r>
              <w:rPr>
                <w:sz w:val="24"/>
              </w:rPr>
              <w:t>Муниципальная программа Полеологовского сельсовета Бессоновского района Пензенской области «Развитие инженерной инфраструктуры Полеологовского сельсовета Бессоновского района Пензенской области на 2021-2024 годы»</w:t>
            </w:r>
          </w:p>
        </w:tc>
        <w:tc>
          <w:tcPr>
            <w:tcW w:w="6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AAE517D">
            <w:pPr>
              <w:jc w:val="center"/>
              <w:rPr>
                <w:sz w:val="24"/>
              </w:rPr>
            </w:pPr>
            <w:r>
              <w:rPr>
                <w:sz w:val="24"/>
              </w:rPr>
              <w:t>04</w:t>
            </w:r>
          </w:p>
        </w:tc>
        <w:tc>
          <w:tcPr>
            <w:tcW w:w="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4FADC34">
            <w:pPr>
              <w:jc w:val="center"/>
              <w:rPr>
                <w:sz w:val="24"/>
              </w:rPr>
            </w:pPr>
            <w:r>
              <w:rPr>
                <w:sz w:val="24"/>
              </w:rPr>
              <w:t>09</w:t>
            </w:r>
          </w:p>
        </w:tc>
        <w:tc>
          <w:tcPr>
            <w:tcW w:w="16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8AFBD31">
            <w:pPr>
              <w:jc w:val="center"/>
              <w:rPr>
                <w:sz w:val="24"/>
              </w:rPr>
            </w:pPr>
            <w:r>
              <w:rPr>
                <w:sz w:val="24"/>
              </w:rPr>
              <w:t>06 0 00 00000</w:t>
            </w:r>
          </w:p>
        </w:tc>
        <w:tc>
          <w:tcPr>
            <w:tcW w:w="6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DAFCFE8">
            <w:pPr>
              <w:jc w:val="center"/>
              <w:rPr>
                <w:sz w:val="24"/>
              </w:rPr>
            </w:pPr>
          </w:p>
        </w:tc>
        <w:tc>
          <w:tcPr>
            <w:tcW w:w="13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ACBB950">
            <w:pPr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ascii="Times New Roman" w:hAnsi="Times New Roman"/>
                <w:b w:val="0"/>
                <w:bCs/>
                <w:color w:val="auto"/>
                <w:spacing w:val="0"/>
                <w:sz w:val="24"/>
              </w:rPr>
            </w:pPr>
            <w:r>
              <w:rPr>
                <w:rFonts w:hint="default"/>
                <w:b w:val="0"/>
                <w:bCs/>
                <w:color w:val="auto"/>
                <w:sz w:val="24"/>
                <w:lang w:val="ru-RU"/>
              </w:rPr>
              <w:t>3016,345</w:t>
            </w:r>
          </w:p>
        </w:tc>
        <w:tc>
          <w:tcPr>
            <w:tcW w:w="15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7C90290">
            <w:pPr>
              <w:spacing w:before="0" w:after="0" w:line="240" w:lineRule="auto"/>
              <w:ind w:left="0" w:right="0" w:firstLine="0"/>
              <w:jc w:val="center"/>
              <w:rPr>
                <w:rFonts w:ascii="Times New Roman" w:hAnsi="Times New Roman"/>
                <w:b w:val="0"/>
                <w:color w:val="000000"/>
                <w:spacing w:val="0"/>
                <w:sz w:val="24"/>
              </w:rPr>
            </w:pPr>
            <w:r>
              <w:rPr>
                <w:rFonts w:ascii="Times New Roman" w:hAnsi="Times New Roman"/>
                <w:b w:val="0"/>
                <w:color w:val="000000"/>
                <w:spacing w:val="0"/>
                <w:sz w:val="24"/>
              </w:rPr>
              <w:t>1678,000</w:t>
            </w: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E93783F">
            <w:pPr>
              <w:spacing w:before="0" w:after="0" w:line="240" w:lineRule="auto"/>
              <w:ind w:left="0" w:right="0" w:firstLine="0"/>
              <w:jc w:val="center"/>
              <w:rPr>
                <w:rFonts w:ascii="Times New Roman" w:hAnsi="Times New Roman"/>
                <w:b w:val="0"/>
                <w:color w:val="000000"/>
                <w:spacing w:val="0"/>
                <w:sz w:val="24"/>
              </w:rPr>
            </w:pPr>
            <w:r>
              <w:rPr>
                <w:rFonts w:ascii="Times New Roman" w:hAnsi="Times New Roman"/>
                <w:b w:val="0"/>
                <w:color w:val="000000"/>
                <w:spacing w:val="0"/>
                <w:sz w:val="24"/>
              </w:rPr>
              <w:t>1642,800</w:t>
            </w:r>
          </w:p>
        </w:tc>
      </w:tr>
      <w:tr w14:paraId="652A0E2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5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9270CCF">
            <w:pPr>
              <w:jc w:val="both"/>
              <w:rPr>
                <w:sz w:val="24"/>
              </w:rPr>
            </w:pPr>
            <w:r>
              <w:rPr>
                <w:sz w:val="24"/>
              </w:rPr>
              <w:t>Подпрограмма «Содержание и развитие сети автомобильных дорог местного значения населенных пунктов Полеологовского сельсовета Бессоновского района Пензенской области»</w:t>
            </w:r>
          </w:p>
        </w:tc>
        <w:tc>
          <w:tcPr>
            <w:tcW w:w="6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4AF4DF6">
            <w:pPr>
              <w:jc w:val="center"/>
              <w:rPr>
                <w:sz w:val="24"/>
              </w:rPr>
            </w:pPr>
            <w:r>
              <w:rPr>
                <w:sz w:val="24"/>
              </w:rPr>
              <w:t>04</w:t>
            </w:r>
          </w:p>
        </w:tc>
        <w:tc>
          <w:tcPr>
            <w:tcW w:w="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56203B9">
            <w:pPr>
              <w:jc w:val="center"/>
              <w:rPr>
                <w:sz w:val="24"/>
              </w:rPr>
            </w:pPr>
            <w:r>
              <w:rPr>
                <w:sz w:val="24"/>
              </w:rPr>
              <w:t>09</w:t>
            </w:r>
          </w:p>
        </w:tc>
        <w:tc>
          <w:tcPr>
            <w:tcW w:w="16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3B556DB">
            <w:pPr>
              <w:jc w:val="center"/>
              <w:rPr>
                <w:sz w:val="24"/>
              </w:rPr>
            </w:pPr>
            <w:r>
              <w:rPr>
                <w:sz w:val="24"/>
              </w:rPr>
              <w:t>06 1 00 00000</w:t>
            </w:r>
          </w:p>
        </w:tc>
        <w:tc>
          <w:tcPr>
            <w:tcW w:w="6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6CFD399">
            <w:pPr>
              <w:jc w:val="center"/>
              <w:rPr>
                <w:sz w:val="24"/>
              </w:rPr>
            </w:pPr>
          </w:p>
        </w:tc>
        <w:tc>
          <w:tcPr>
            <w:tcW w:w="13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D311ACC">
            <w:pPr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ascii="Times New Roman" w:hAnsi="Times New Roman"/>
                <w:b w:val="0"/>
                <w:bCs/>
                <w:color w:val="auto"/>
                <w:spacing w:val="0"/>
                <w:sz w:val="24"/>
              </w:rPr>
            </w:pPr>
            <w:r>
              <w:rPr>
                <w:rFonts w:hint="default"/>
                <w:b w:val="0"/>
                <w:bCs/>
                <w:color w:val="auto"/>
                <w:sz w:val="24"/>
                <w:lang w:val="ru-RU"/>
              </w:rPr>
              <w:t>3016,345</w:t>
            </w:r>
          </w:p>
        </w:tc>
        <w:tc>
          <w:tcPr>
            <w:tcW w:w="15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B44D320">
            <w:pPr>
              <w:spacing w:before="0" w:after="0" w:line="240" w:lineRule="auto"/>
              <w:ind w:left="0" w:right="0" w:firstLine="0"/>
              <w:jc w:val="center"/>
              <w:rPr>
                <w:rFonts w:ascii="Times New Roman" w:hAnsi="Times New Roman"/>
                <w:b w:val="0"/>
                <w:color w:val="000000"/>
                <w:spacing w:val="0"/>
                <w:sz w:val="24"/>
              </w:rPr>
            </w:pPr>
            <w:r>
              <w:rPr>
                <w:rFonts w:ascii="Times New Roman" w:hAnsi="Times New Roman"/>
                <w:b w:val="0"/>
                <w:color w:val="000000"/>
                <w:spacing w:val="0"/>
                <w:sz w:val="24"/>
              </w:rPr>
              <w:t>1678,000</w:t>
            </w: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1FC6F6A">
            <w:pPr>
              <w:spacing w:before="0" w:after="0" w:line="240" w:lineRule="auto"/>
              <w:ind w:left="0" w:right="0" w:firstLine="0"/>
              <w:jc w:val="center"/>
              <w:rPr>
                <w:rFonts w:ascii="Times New Roman" w:hAnsi="Times New Roman"/>
                <w:b w:val="0"/>
                <w:color w:val="000000"/>
                <w:spacing w:val="0"/>
                <w:sz w:val="24"/>
              </w:rPr>
            </w:pPr>
            <w:r>
              <w:rPr>
                <w:rFonts w:ascii="Times New Roman" w:hAnsi="Times New Roman"/>
                <w:b w:val="0"/>
                <w:color w:val="000000"/>
                <w:spacing w:val="0"/>
                <w:sz w:val="24"/>
              </w:rPr>
              <w:t>1642,800</w:t>
            </w:r>
          </w:p>
        </w:tc>
      </w:tr>
      <w:tr w14:paraId="6D30610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5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42CE973">
            <w:pPr>
              <w:jc w:val="both"/>
              <w:rPr>
                <w:sz w:val="24"/>
              </w:rPr>
            </w:pPr>
            <w:r>
              <w:rPr>
                <w:sz w:val="24"/>
              </w:rPr>
              <w:t>Основное мероприятие «Мероприятия дорожного хозяйства на автомобильных дорогах общего пользования местного значения»</w:t>
            </w:r>
          </w:p>
        </w:tc>
        <w:tc>
          <w:tcPr>
            <w:tcW w:w="6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9280880">
            <w:pPr>
              <w:jc w:val="center"/>
              <w:rPr>
                <w:sz w:val="24"/>
              </w:rPr>
            </w:pPr>
            <w:r>
              <w:rPr>
                <w:sz w:val="24"/>
              </w:rPr>
              <w:t>04</w:t>
            </w:r>
          </w:p>
        </w:tc>
        <w:tc>
          <w:tcPr>
            <w:tcW w:w="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B669DE8">
            <w:pPr>
              <w:jc w:val="center"/>
              <w:rPr>
                <w:sz w:val="24"/>
              </w:rPr>
            </w:pPr>
            <w:r>
              <w:rPr>
                <w:sz w:val="24"/>
              </w:rPr>
              <w:t>09</w:t>
            </w:r>
          </w:p>
        </w:tc>
        <w:tc>
          <w:tcPr>
            <w:tcW w:w="16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6D990A8">
            <w:pPr>
              <w:jc w:val="center"/>
              <w:rPr>
                <w:sz w:val="24"/>
              </w:rPr>
            </w:pPr>
            <w:r>
              <w:rPr>
                <w:sz w:val="24"/>
              </w:rPr>
              <w:t>06 1 01 00000</w:t>
            </w:r>
          </w:p>
        </w:tc>
        <w:tc>
          <w:tcPr>
            <w:tcW w:w="6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9D52BDF">
            <w:pPr>
              <w:jc w:val="center"/>
              <w:rPr>
                <w:sz w:val="24"/>
              </w:rPr>
            </w:pPr>
          </w:p>
        </w:tc>
        <w:tc>
          <w:tcPr>
            <w:tcW w:w="13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C69008A">
            <w:pPr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ascii="Times New Roman" w:hAnsi="Times New Roman"/>
                <w:b w:val="0"/>
                <w:bCs/>
                <w:color w:val="auto"/>
                <w:spacing w:val="0"/>
                <w:sz w:val="24"/>
              </w:rPr>
            </w:pPr>
            <w:r>
              <w:rPr>
                <w:rFonts w:hint="default"/>
                <w:b w:val="0"/>
                <w:bCs/>
                <w:color w:val="auto"/>
                <w:sz w:val="24"/>
                <w:lang w:val="ru-RU"/>
              </w:rPr>
              <w:t>3016,345</w:t>
            </w:r>
          </w:p>
        </w:tc>
        <w:tc>
          <w:tcPr>
            <w:tcW w:w="15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190D13D">
            <w:pPr>
              <w:spacing w:before="0" w:after="0" w:line="240" w:lineRule="auto"/>
              <w:ind w:left="0" w:right="0" w:firstLine="0"/>
              <w:jc w:val="center"/>
              <w:rPr>
                <w:rFonts w:ascii="Times New Roman" w:hAnsi="Times New Roman"/>
                <w:b w:val="0"/>
                <w:color w:val="000000"/>
                <w:spacing w:val="0"/>
                <w:sz w:val="24"/>
              </w:rPr>
            </w:pPr>
            <w:r>
              <w:rPr>
                <w:rFonts w:ascii="Times New Roman" w:hAnsi="Times New Roman"/>
                <w:b w:val="0"/>
                <w:color w:val="000000"/>
                <w:spacing w:val="0"/>
                <w:sz w:val="24"/>
              </w:rPr>
              <w:t>1678,000</w:t>
            </w: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33090EB">
            <w:pPr>
              <w:spacing w:before="0" w:after="0" w:line="240" w:lineRule="auto"/>
              <w:ind w:left="0" w:right="0" w:firstLine="0"/>
              <w:jc w:val="center"/>
              <w:rPr>
                <w:rFonts w:ascii="Times New Roman" w:hAnsi="Times New Roman"/>
                <w:b w:val="0"/>
                <w:color w:val="000000"/>
                <w:spacing w:val="0"/>
                <w:sz w:val="24"/>
              </w:rPr>
            </w:pPr>
            <w:r>
              <w:rPr>
                <w:rFonts w:ascii="Times New Roman" w:hAnsi="Times New Roman"/>
                <w:b w:val="0"/>
                <w:color w:val="000000"/>
                <w:spacing w:val="0"/>
                <w:sz w:val="24"/>
              </w:rPr>
              <w:t>1642,800</w:t>
            </w:r>
          </w:p>
        </w:tc>
      </w:tr>
      <w:tr w14:paraId="3D7F96B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5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CC4039B">
            <w:pPr>
              <w:jc w:val="both"/>
              <w:rPr>
                <w:sz w:val="24"/>
              </w:rPr>
            </w:pPr>
            <w:r>
              <w:rPr>
                <w:sz w:val="24"/>
              </w:rPr>
              <w:t>Содержание автомобильных дорог и искусственных сооружений на них за счет бюджетных ассигнований дорожного фонда Полеологовского сельсовета Бессоновского района Пензенской области</w:t>
            </w:r>
          </w:p>
        </w:tc>
        <w:tc>
          <w:tcPr>
            <w:tcW w:w="6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09452F9">
            <w:pPr>
              <w:jc w:val="center"/>
              <w:rPr>
                <w:sz w:val="24"/>
              </w:rPr>
            </w:pPr>
            <w:r>
              <w:rPr>
                <w:sz w:val="24"/>
              </w:rPr>
              <w:t>04</w:t>
            </w:r>
          </w:p>
        </w:tc>
        <w:tc>
          <w:tcPr>
            <w:tcW w:w="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12EB868">
            <w:pPr>
              <w:jc w:val="center"/>
              <w:rPr>
                <w:sz w:val="24"/>
              </w:rPr>
            </w:pPr>
            <w:r>
              <w:rPr>
                <w:sz w:val="24"/>
              </w:rPr>
              <w:t>09</w:t>
            </w:r>
          </w:p>
        </w:tc>
        <w:tc>
          <w:tcPr>
            <w:tcW w:w="16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54539A4">
            <w:pPr>
              <w:jc w:val="center"/>
              <w:rPr>
                <w:sz w:val="24"/>
              </w:rPr>
            </w:pPr>
            <w:r>
              <w:rPr>
                <w:sz w:val="24"/>
              </w:rPr>
              <w:t>06 1 01 80170</w:t>
            </w:r>
          </w:p>
        </w:tc>
        <w:tc>
          <w:tcPr>
            <w:tcW w:w="6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9810F43">
            <w:pPr>
              <w:jc w:val="center"/>
              <w:rPr>
                <w:sz w:val="24"/>
              </w:rPr>
            </w:pPr>
          </w:p>
        </w:tc>
        <w:tc>
          <w:tcPr>
            <w:tcW w:w="13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A66E6D2">
            <w:pPr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ascii="Times New Roman" w:hAnsi="Times New Roman"/>
                <w:b w:val="0"/>
                <w:bCs/>
                <w:color w:val="auto"/>
                <w:spacing w:val="0"/>
                <w:sz w:val="24"/>
              </w:rPr>
            </w:pPr>
            <w:r>
              <w:rPr>
                <w:rFonts w:hint="default"/>
                <w:b w:val="0"/>
                <w:bCs/>
                <w:color w:val="auto"/>
                <w:sz w:val="24"/>
                <w:lang w:val="ru-RU"/>
              </w:rPr>
              <w:t>3016,345</w:t>
            </w:r>
          </w:p>
        </w:tc>
        <w:tc>
          <w:tcPr>
            <w:tcW w:w="15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720280E">
            <w:pPr>
              <w:spacing w:before="0" w:after="0" w:line="240" w:lineRule="auto"/>
              <w:ind w:left="0" w:right="0" w:firstLine="0"/>
              <w:jc w:val="center"/>
              <w:rPr>
                <w:rFonts w:ascii="Times New Roman" w:hAnsi="Times New Roman"/>
                <w:b w:val="0"/>
                <w:color w:val="000000"/>
                <w:spacing w:val="0"/>
                <w:sz w:val="24"/>
              </w:rPr>
            </w:pPr>
            <w:r>
              <w:rPr>
                <w:rFonts w:ascii="Times New Roman" w:hAnsi="Times New Roman"/>
                <w:b w:val="0"/>
                <w:color w:val="000000"/>
                <w:spacing w:val="0"/>
                <w:sz w:val="24"/>
              </w:rPr>
              <w:t>1678,000</w:t>
            </w: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F5F1916">
            <w:pPr>
              <w:spacing w:before="0" w:after="0" w:line="240" w:lineRule="auto"/>
              <w:ind w:left="0" w:right="0" w:firstLine="0"/>
              <w:jc w:val="center"/>
              <w:rPr>
                <w:rFonts w:ascii="Times New Roman" w:hAnsi="Times New Roman"/>
                <w:b w:val="0"/>
                <w:color w:val="000000"/>
                <w:spacing w:val="0"/>
                <w:sz w:val="24"/>
              </w:rPr>
            </w:pPr>
            <w:r>
              <w:rPr>
                <w:rFonts w:ascii="Times New Roman" w:hAnsi="Times New Roman"/>
                <w:b w:val="0"/>
                <w:color w:val="000000"/>
                <w:spacing w:val="0"/>
                <w:sz w:val="24"/>
              </w:rPr>
              <w:t>1642,800</w:t>
            </w:r>
          </w:p>
        </w:tc>
      </w:tr>
      <w:tr w14:paraId="3B48557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5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47619D9">
            <w:pPr>
              <w:jc w:val="both"/>
              <w:rPr>
                <w:sz w:val="24"/>
              </w:rPr>
            </w:pPr>
            <w:r>
              <w:rPr>
                <w:sz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9A9C6C2">
            <w:pPr>
              <w:jc w:val="center"/>
              <w:rPr>
                <w:sz w:val="24"/>
              </w:rPr>
            </w:pPr>
            <w:r>
              <w:rPr>
                <w:sz w:val="24"/>
              </w:rPr>
              <w:t>04</w:t>
            </w:r>
          </w:p>
        </w:tc>
        <w:tc>
          <w:tcPr>
            <w:tcW w:w="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EAF5216">
            <w:pPr>
              <w:jc w:val="center"/>
              <w:rPr>
                <w:sz w:val="24"/>
              </w:rPr>
            </w:pPr>
            <w:r>
              <w:rPr>
                <w:sz w:val="24"/>
              </w:rPr>
              <w:t>09</w:t>
            </w:r>
          </w:p>
        </w:tc>
        <w:tc>
          <w:tcPr>
            <w:tcW w:w="16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162CFDF">
            <w:pPr>
              <w:jc w:val="center"/>
              <w:rPr>
                <w:sz w:val="24"/>
              </w:rPr>
            </w:pPr>
            <w:r>
              <w:rPr>
                <w:sz w:val="24"/>
              </w:rPr>
              <w:t>06 1 01 80170</w:t>
            </w:r>
          </w:p>
        </w:tc>
        <w:tc>
          <w:tcPr>
            <w:tcW w:w="6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72BAB75">
            <w:pPr>
              <w:jc w:val="center"/>
              <w:rPr>
                <w:sz w:val="24"/>
              </w:rPr>
            </w:pPr>
            <w:r>
              <w:rPr>
                <w:sz w:val="24"/>
              </w:rPr>
              <w:t>200</w:t>
            </w:r>
          </w:p>
        </w:tc>
        <w:tc>
          <w:tcPr>
            <w:tcW w:w="13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5F3131A">
            <w:pPr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ascii="Times New Roman" w:hAnsi="Times New Roman"/>
                <w:b w:val="0"/>
                <w:bCs/>
                <w:color w:val="auto"/>
                <w:spacing w:val="0"/>
                <w:sz w:val="24"/>
              </w:rPr>
            </w:pPr>
            <w:r>
              <w:rPr>
                <w:rFonts w:hint="default"/>
                <w:b w:val="0"/>
                <w:bCs/>
                <w:color w:val="auto"/>
                <w:sz w:val="24"/>
                <w:lang w:val="ru-RU"/>
              </w:rPr>
              <w:t>3016,345</w:t>
            </w:r>
          </w:p>
        </w:tc>
        <w:tc>
          <w:tcPr>
            <w:tcW w:w="15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76B9383">
            <w:pPr>
              <w:spacing w:before="0" w:after="0" w:line="240" w:lineRule="auto"/>
              <w:ind w:left="0" w:right="0" w:firstLine="0"/>
              <w:jc w:val="center"/>
              <w:rPr>
                <w:rFonts w:ascii="Times New Roman" w:hAnsi="Times New Roman"/>
                <w:b w:val="0"/>
                <w:color w:val="000000"/>
                <w:spacing w:val="0"/>
                <w:sz w:val="24"/>
              </w:rPr>
            </w:pPr>
            <w:r>
              <w:rPr>
                <w:rFonts w:ascii="Times New Roman" w:hAnsi="Times New Roman"/>
                <w:b w:val="0"/>
                <w:color w:val="000000"/>
                <w:spacing w:val="0"/>
                <w:sz w:val="24"/>
              </w:rPr>
              <w:t>1678,000</w:t>
            </w: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FB1CA99">
            <w:pPr>
              <w:spacing w:before="0" w:after="0" w:line="240" w:lineRule="auto"/>
              <w:ind w:left="0" w:right="0" w:firstLine="0"/>
              <w:jc w:val="center"/>
              <w:rPr>
                <w:rFonts w:ascii="Times New Roman" w:hAnsi="Times New Roman"/>
                <w:b w:val="0"/>
                <w:color w:val="000000"/>
                <w:spacing w:val="0"/>
                <w:sz w:val="24"/>
              </w:rPr>
            </w:pPr>
            <w:r>
              <w:rPr>
                <w:rFonts w:ascii="Times New Roman" w:hAnsi="Times New Roman"/>
                <w:b w:val="0"/>
                <w:color w:val="000000"/>
                <w:spacing w:val="0"/>
                <w:sz w:val="24"/>
              </w:rPr>
              <w:t>1642,800</w:t>
            </w:r>
          </w:p>
        </w:tc>
      </w:tr>
      <w:tr w14:paraId="06E5D30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5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48879D4">
            <w:pPr>
              <w:jc w:val="both"/>
              <w:rPr>
                <w:sz w:val="24"/>
              </w:rPr>
            </w:pPr>
            <w:r>
              <w:rPr>
                <w:sz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3FD97FB">
            <w:pPr>
              <w:jc w:val="center"/>
              <w:rPr>
                <w:sz w:val="24"/>
              </w:rPr>
            </w:pPr>
            <w:r>
              <w:rPr>
                <w:sz w:val="24"/>
              </w:rPr>
              <w:t>04</w:t>
            </w:r>
          </w:p>
        </w:tc>
        <w:tc>
          <w:tcPr>
            <w:tcW w:w="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E8D2CC4">
            <w:pPr>
              <w:jc w:val="center"/>
              <w:rPr>
                <w:sz w:val="24"/>
              </w:rPr>
            </w:pPr>
            <w:r>
              <w:rPr>
                <w:sz w:val="24"/>
              </w:rPr>
              <w:t>09</w:t>
            </w:r>
          </w:p>
        </w:tc>
        <w:tc>
          <w:tcPr>
            <w:tcW w:w="16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93AF57B">
            <w:pPr>
              <w:jc w:val="center"/>
              <w:rPr>
                <w:sz w:val="24"/>
              </w:rPr>
            </w:pPr>
            <w:r>
              <w:rPr>
                <w:sz w:val="24"/>
              </w:rPr>
              <w:t>06 1 01 80170</w:t>
            </w:r>
          </w:p>
        </w:tc>
        <w:tc>
          <w:tcPr>
            <w:tcW w:w="6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E1A21FE">
            <w:pPr>
              <w:jc w:val="center"/>
              <w:rPr>
                <w:sz w:val="24"/>
              </w:rPr>
            </w:pPr>
            <w:r>
              <w:rPr>
                <w:sz w:val="24"/>
              </w:rPr>
              <w:t>240</w:t>
            </w:r>
          </w:p>
        </w:tc>
        <w:tc>
          <w:tcPr>
            <w:tcW w:w="13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2A3C639">
            <w:pPr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ascii="Times New Roman" w:hAnsi="Times New Roman"/>
                <w:b w:val="0"/>
                <w:bCs/>
                <w:color w:val="auto"/>
                <w:spacing w:val="0"/>
                <w:sz w:val="24"/>
              </w:rPr>
            </w:pPr>
            <w:r>
              <w:rPr>
                <w:rFonts w:hint="default"/>
                <w:b w:val="0"/>
                <w:bCs/>
                <w:color w:val="auto"/>
                <w:sz w:val="24"/>
                <w:lang w:val="ru-RU"/>
              </w:rPr>
              <w:t>3016,345</w:t>
            </w:r>
          </w:p>
        </w:tc>
        <w:tc>
          <w:tcPr>
            <w:tcW w:w="15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D45DC4C">
            <w:pPr>
              <w:spacing w:before="0" w:after="0" w:line="240" w:lineRule="auto"/>
              <w:ind w:left="0" w:right="0" w:firstLine="0"/>
              <w:jc w:val="center"/>
              <w:rPr>
                <w:rFonts w:ascii="Times New Roman" w:hAnsi="Times New Roman"/>
                <w:b w:val="0"/>
                <w:color w:val="000000"/>
                <w:spacing w:val="0"/>
                <w:sz w:val="24"/>
              </w:rPr>
            </w:pPr>
            <w:r>
              <w:rPr>
                <w:rFonts w:ascii="Times New Roman" w:hAnsi="Times New Roman"/>
                <w:b w:val="0"/>
                <w:color w:val="000000"/>
                <w:spacing w:val="0"/>
                <w:sz w:val="24"/>
              </w:rPr>
              <w:t>1678,000</w:t>
            </w: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BFC7C46">
            <w:pPr>
              <w:spacing w:before="0" w:after="0" w:line="240" w:lineRule="auto"/>
              <w:ind w:left="0" w:right="0" w:firstLine="0"/>
              <w:jc w:val="center"/>
              <w:rPr>
                <w:rFonts w:ascii="Times New Roman" w:hAnsi="Times New Roman"/>
                <w:b w:val="0"/>
                <w:color w:val="000000"/>
                <w:spacing w:val="0"/>
                <w:sz w:val="24"/>
              </w:rPr>
            </w:pPr>
            <w:r>
              <w:rPr>
                <w:rFonts w:ascii="Times New Roman" w:hAnsi="Times New Roman"/>
                <w:b w:val="0"/>
                <w:color w:val="000000"/>
                <w:spacing w:val="0"/>
                <w:sz w:val="24"/>
              </w:rPr>
              <w:t>1642,800</w:t>
            </w:r>
          </w:p>
        </w:tc>
      </w:tr>
      <w:tr w14:paraId="11644D9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5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F6892F9">
            <w:pPr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ЖИЛИЩНО-КОММУНАЛЬНОЕ ХОЗЯЙСТВО</w:t>
            </w:r>
          </w:p>
        </w:tc>
        <w:tc>
          <w:tcPr>
            <w:tcW w:w="6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2A8375E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05</w:t>
            </w:r>
          </w:p>
        </w:tc>
        <w:tc>
          <w:tcPr>
            <w:tcW w:w="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DC1A1DF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00</w:t>
            </w:r>
          </w:p>
        </w:tc>
        <w:tc>
          <w:tcPr>
            <w:tcW w:w="16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8CDD0DA">
            <w:pPr>
              <w:jc w:val="center"/>
              <w:rPr>
                <w:b/>
                <w:sz w:val="24"/>
              </w:rPr>
            </w:pPr>
          </w:p>
        </w:tc>
        <w:tc>
          <w:tcPr>
            <w:tcW w:w="6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B81531C">
            <w:pPr>
              <w:jc w:val="center"/>
              <w:rPr>
                <w:b/>
                <w:sz w:val="24"/>
              </w:rPr>
            </w:pPr>
          </w:p>
        </w:tc>
        <w:tc>
          <w:tcPr>
            <w:tcW w:w="13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E36E37E">
            <w:pPr>
              <w:spacing w:before="0" w:after="0" w:line="240" w:lineRule="auto"/>
              <w:ind w:left="0" w:right="0" w:firstLine="0"/>
              <w:jc w:val="center"/>
              <w:rPr>
                <w:rFonts w:hint="default" w:ascii="Times New Roman" w:hAnsi="Times New Roman"/>
                <w:b/>
                <w:i w:val="0"/>
                <w:color w:val="auto"/>
                <w:spacing w:val="0"/>
                <w:sz w:val="24"/>
                <w:lang w:val="ru-RU"/>
              </w:rPr>
            </w:pPr>
            <w:r>
              <w:rPr>
                <w:rFonts w:hint="default"/>
                <w:b/>
                <w:i w:val="0"/>
                <w:color w:val="auto"/>
                <w:spacing w:val="0"/>
                <w:sz w:val="24"/>
                <w:lang w:val="ru-RU"/>
              </w:rPr>
              <w:t>1247,741</w:t>
            </w:r>
          </w:p>
        </w:tc>
        <w:tc>
          <w:tcPr>
            <w:tcW w:w="15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B7189EC">
            <w:pPr>
              <w:spacing w:before="0" w:after="0" w:line="240" w:lineRule="auto"/>
              <w:ind w:left="0" w:right="0" w:firstLine="0"/>
              <w:jc w:val="center"/>
              <w:rPr>
                <w:rFonts w:ascii="Calibri" w:hAnsi="Calibri"/>
                <w:b/>
                <w:i w:val="0"/>
                <w:color w:val="000000"/>
                <w:spacing w:val="0"/>
                <w:sz w:val="20"/>
              </w:rPr>
            </w:pPr>
            <w:r>
              <w:rPr>
                <w:rFonts w:ascii="Times New Roman" w:hAnsi="Times New Roman"/>
                <w:b/>
                <w:i w:val="0"/>
                <w:color w:val="000000"/>
                <w:spacing w:val="0"/>
                <w:sz w:val="24"/>
              </w:rPr>
              <w:t>3,065</w:t>
            </w: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C207B60">
            <w:pPr>
              <w:spacing w:before="0" w:after="0" w:line="240" w:lineRule="auto"/>
              <w:ind w:left="0" w:right="0" w:firstLine="0"/>
              <w:jc w:val="center"/>
              <w:rPr>
                <w:rFonts w:ascii="Calibri" w:hAnsi="Calibri"/>
                <w:b/>
                <w:i w:val="0"/>
                <w:color w:val="000000"/>
                <w:spacing w:val="0"/>
                <w:sz w:val="20"/>
              </w:rPr>
            </w:pPr>
            <w:r>
              <w:rPr>
                <w:rFonts w:ascii="Times New Roman" w:hAnsi="Times New Roman"/>
                <w:b/>
                <w:i w:val="0"/>
                <w:color w:val="000000"/>
                <w:spacing w:val="0"/>
                <w:sz w:val="24"/>
              </w:rPr>
              <w:t>3,065</w:t>
            </w:r>
          </w:p>
        </w:tc>
      </w:tr>
      <w:tr w14:paraId="085853E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5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B1DF04E">
            <w:pPr>
              <w:jc w:val="both"/>
              <w:rPr>
                <w:rFonts w:ascii="Times New Roman" w:hAnsi="Times New Roman"/>
                <w:b/>
                <w:i/>
                <w:sz w:val="24"/>
              </w:rPr>
            </w:pPr>
            <w:r>
              <w:rPr>
                <w:rFonts w:ascii="Times New Roman" w:hAnsi="Times New Roman"/>
                <w:b/>
                <w:i/>
                <w:sz w:val="24"/>
              </w:rPr>
              <w:t>Коммунальное хозяйство</w:t>
            </w:r>
          </w:p>
        </w:tc>
        <w:tc>
          <w:tcPr>
            <w:tcW w:w="6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8CF517F">
            <w:pPr>
              <w:jc w:val="center"/>
              <w:rPr>
                <w:rFonts w:ascii="Times New Roman" w:hAnsi="Times New Roman"/>
                <w:b/>
                <w:i/>
                <w:sz w:val="24"/>
              </w:rPr>
            </w:pPr>
            <w:r>
              <w:rPr>
                <w:rFonts w:ascii="Times New Roman" w:hAnsi="Times New Roman"/>
                <w:b/>
                <w:i/>
                <w:sz w:val="24"/>
              </w:rPr>
              <w:t>05</w:t>
            </w:r>
          </w:p>
        </w:tc>
        <w:tc>
          <w:tcPr>
            <w:tcW w:w="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99E868A">
            <w:pPr>
              <w:jc w:val="center"/>
              <w:rPr>
                <w:rFonts w:ascii="Times New Roman" w:hAnsi="Times New Roman"/>
                <w:b/>
                <w:i/>
                <w:sz w:val="24"/>
              </w:rPr>
            </w:pPr>
            <w:r>
              <w:rPr>
                <w:rFonts w:ascii="Times New Roman" w:hAnsi="Times New Roman"/>
                <w:b/>
                <w:i/>
                <w:sz w:val="24"/>
              </w:rPr>
              <w:t>02</w:t>
            </w:r>
          </w:p>
        </w:tc>
        <w:tc>
          <w:tcPr>
            <w:tcW w:w="16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AB8FFAA">
            <w:pPr>
              <w:jc w:val="center"/>
              <w:rPr>
                <w:rFonts w:ascii="Times New Roman" w:hAnsi="Times New Roman"/>
                <w:b/>
                <w:i/>
                <w:sz w:val="24"/>
              </w:rPr>
            </w:pPr>
          </w:p>
        </w:tc>
        <w:tc>
          <w:tcPr>
            <w:tcW w:w="6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F626F9A">
            <w:pPr>
              <w:jc w:val="center"/>
              <w:rPr>
                <w:rFonts w:ascii="Times New Roman" w:hAnsi="Times New Roman"/>
                <w:b/>
                <w:i/>
                <w:sz w:val="24"/>
              </w:rPr>
            </w:pPr>
          </w:p>
        </w:tc>
        <w:tc>
          <w:tcPr>
            <w:tcW w:w="13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EB8B24C">
            <w:pPr>
              <w:spacing w:before="0" w:after="0" w:line="240" w:lineRule="auto"/>
              <w:ind w:left="0" w:right="0" w:firstLine="0"/>
              <w:jc w:val="center"/>
              <w:rPr>
                <w:rFonts w:ascii="Times New Roman" w:hAnsi="Times New Roman"/>
                <w:b/>
                <w:i/>
                <w:color w:val="auto"/>
                <w:spacing w:val="0"/>
                <w:sz w:val="24"/>
              </w:rPr>
            </w:pPr>
            <w:r>
              <w:rPr>
                <w:rFonts w:ascii="Times New Roman" w:hAnsi="Times New Roman"/>
                <w:b/>
                <w:i/>
                <w:color w:val="auto"/>
                <w:spacing w:val="0"/>
                <w:sz w:val="24"/>
              </w:rPr>
              <w:t>2</w:t>
            </w:r>
            <w:r>
              <w:rPr>
                <w:rFonts w:hint="default"/>
                <w:b/>
                <w:i/>
                <w:color w:val="auto"/>
                <w:spacing w:val="0"/>
                <w:sz w:val="24"/>
                <w:lang w:val="ru-RU"/>
              </w:rPr>
              <w:t>78</w:t>
            </w:r>
            <w:r>
              <w:rPr>
                <w:rFonts w:ascii="Times New Roman" w:hAnsi="Times New Roman"/>
                <w:b/>
                <w:i/>
                <w:color w:val="auto"/>
                <w:spacing w:val="0"/>
                <w:sz w:val="24"/>
              </w:rPr>
              <w:t>,000</w:t>
            </w:r>
          </w:p>
        </w:tc>
        <w:tc>
          <w:tcPr>
            <w:tcW w:w="15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53AB6DB">
            <w:pPr>
              <w:spacing w:before="0" w:after="0" w:line="240" w:lineRule="auto"/>
              <w:ind w:left="0" w:right="0" w:firstLine="0"/>
              <w:jc w:val="center"/>
              <w:rPr>
                <w:rFonts w:ascii="Times New Roman" w:hAnsi="Times New Roman"/>
                <w:b/>
                <w:i/>
                <w:color w:val="000000"/>
                <w:spacing w:val="0"/>
                <w:sz w:val="24"/>
              </w:rPr>
            </w:pPr>
            <w:r>
              <w:rPr>
                <w:rFonts w:ascii="Times New Roman" w:hAnsi="Times New Roman"/>
                <w:b/>
                <w:i/>
                <w:color w:val="000000"/>
                <w:spacing w:val="0"/>
                <w:sz w:val="24"/>
              </w:rPr>
              <w:t>0,000</w:t>
            </w: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56FDF4F">
            <w:pPr>
              <w:spacing w:before="0" w:after="0" w:line="240" w:lineRule="auto"/>
              <w:ind w:left="0" w:right="0" w:firstLine="0"/>
              <w:jc w:val="center"/>
              <w:rPr>
                <w:rFonts w:ascii="Times New Roman" w:hAnsi="Times New Roman"/>
                <w:b/>
                <w:i/>
                <w:color w:val="000000"/>
                <w:spacing w:val="0"/>
                <w:sz w:val="24"/>
              </w:rPr>
            </w:pPr>
            <w:r>
              <w:rPr>
                <w:rFonts w:ascii="Times New Roman" w:hAnsi="Times New Roman"/>
                <w:b/>
                <w:i/>
                <w:color w:val="000000"/>
                <w:spacing w:val="0"/>
                <w:sz w:val="24"/>
              </w:rPr>
              <w:t>0,000</w:t>
            </w:r>
          </w:p>
        </w:tc>
      </w:tr>
      <w:tr w14:paraId="2323604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5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A5ECD10">
            <w:pPr>
              <w:spacing w:before="0" w:after="0" w:line="240" w:lineRule="auto"/>
              <w:ind w:left="0" w:right="0" w:firstLine="0"/>
              <w:jc w:val="both"/>
              <w:rPr>
                <w:rFonts w:hint="default" w:ascii="Times New Roman" w:hAnsi="Times New Roman"/>
                <w:b w:val="0"/>
                <w:color w:val="000000"/>
                <w:spacing w:val="0"/>
                <w:sz w:val="24"/>
                <w:lang w:val="ru-RU"/>
              </w:rPr>
            </w:pPr>
            <w:r>
              <w:rPr>
                <w:b w:val="0"/>
                <w:color w:val="000000"/>
                <w:spacing w:val="0"/>
                <w:sz w:val="24"/>
                <w:lang w:val="ru-RU"/>
              </w:rPr>
              <w:t>Мероприятия</w:t>
            </w:r>
            <w:r>
              <w:rPr>
                <w:rFonts w:hint="default"/>
                <w:b w:val="0"/>
                <w:color w:val="000000"/>
                <w:spacing w:val="0"/>
                <w:sz w:val="24"/>
                <w:lang w:val="ru-RU"/>
              </w:rPr>
              <w:t xml:space="preserve"> по оформлению права собственности на выявленные на территории Полеологовского сельсовета бесхозяйные объекты инженерной инфраструктуры</w:t>
            </w:r>
          </w:p>
        </w:tc>
        <w:tc>
          <w:tcPr>
            <w:tcW w:w="6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B128687">
            <w:pPr>
              <w:jc w:val="center"/>
              <w:rPr>
                <w:rFonts w:hint="default" w:ascii="Times New Roman" w:hAnsi="Times New Roman"/>
                <w:b w:val="0"/>
                <w:sz w:val="24"/>
                <w:lang w:val="ru-RU"/>
              </w:rPr>
            </w:pPr>
            <w:r>
              <w:rPr>
                <w:rFonts w:hint="default"/>
                <w:b w:val="0"/>
                <w:sz w:val="24"/>
                <w:lang w:val="ru-RU"/>
              </w:rPr>
              <w:t>05</w:t>
            </w:r>
          </w:p>
        </w:tc>
        <w:tc>
          <w:tcPr>
            <w:tcW w:w="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CD31EE9">
            <w:pPr>
              <w:jc w:val="center"/>
              <w:rPr>
                <w:rFonts w:hint="default" w:ascii="Times New Roman" w:hAnsi="Times New Roman"/>
                <w:b w:val="0"/>
                <w:sz w:val="24"/>
                <w:lang w:val="ru-RU"/>
              </w:rPr>
            </w:pPr>
            <w:r>
              <w:rPr>
                <w:rFonts w:hint="default"/>
                <w:b w:val="0"/>
                <w:sz w:val="24"/>
                <w:lang w:val="ru-RU"/>
              </w:rPr>
              <w:t>02</w:t>
            </w:r>
          </w:p>
        </w:tc>
        <w:tc>
          <w:tcPr>
            <w:tcW w:w="16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C8ED1E9">
            <w:pPr>
              <w:bidi w:val="0"/>
              <w:jc w:val="both"/>
              <w:rPr>
                <w:rFonts w:hint="default"/>
                <w:sz w:val="24"/>
                <w:szCs w:val="24"/>
                <w:lang w:val="ru-RU"/>
              </w:rPr>
            </w:pPr>
            <w:r>
              <w:rPr>
                <w:rFonts w:hint="default"/>
                <w:sz w:val="24"/>
                <w:szCs w:val="24"/>
                <w:lang w:val="ru-RU"/>
              </w:rPr>
              <w:t>02 3 01 80200</w:t>
            </w:r>
          </w:p>
          <w:p w14:paraId="6CB5E66B">
            <w:pPr>
              <w:bidi w:val="0"/>
              <w:jc w:val="both"/>
              <w:rPr>
                <w:rFonts w:hint="default"/>
                <w:sz w:val="24"/>
                <w:szCs w:val="24"/>
                <w:lang w:val="ru-RU"/>
              </w:rPr>
            </w:pPr>
          </w:p>
        </w:tc>
        <w:tc>
          <w:tcPr>
            <w:tcW w:w="6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0D1F8D8">
            <w:pPr>
              <w:jc w:val="center"/>
              <w:rPr>
                <w:rFonts w:ascii="Times New Roman" w:hAnsi="Times New Roman"/>
                <w:b w:val="0"/>
                <w:sz w:val="24"/>
              </w:rPr>
            </w:pPr>
          </w:p>
        </w:tc>
        <w:tc>
          <w:tcPr>
            <w:tcW w:w="13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03C80D6">
            <w:pPr>
              <w:spacing w:before="0" w:after="0" w:line="240" w:lineRule="auto"/>
              <w:ind w:left="0" w:right="0" w:firstLine="0"/>
              <w:jc w:val="center"/>
              <w:rPr>
                <w:rFonts w:hint="default" w:ascii="Times New Roman" w:hAnsi="Times New Roman"/>
                <w:b w:val="0"/>
                <w:i w:val="0"/>
                <w:color w:val="auto"/>
                <w:spacing w:val="0"/>
                <w:sz w:val="24"/>
                <w:lang w:val="ru-RU"/>
              </w:rPr>
            </w:pPr>
            <w:r>
              <w:rPr>
                <w:rFonts w:hint="default"/>
                <w:b w:val="0"/>
                <w:i w:val="0"/>
                <w:color w:val="auto"/>
                <w:spacing w:val="0"/>
                <w:sz w:val="24"/>
                <w:lang w:val="ru-RU"/>
              </w:rPr>
              <w:t>28,000</w:t>
            </w:r>
          </w:p>
        </w:tc>
        <w:tc>
          <w:tcPr>
            <w:tcW w:w="15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EA3A9A5">
            <w:pPr>
              <w:spacing w:before="0" w:after="0" w:line="240" w:lineRule="auto"/>
              <w:ind w:left="0" w:right="0" w:firstLine="0"/>
              <w:jc w:val="center"/>
              <w:rPr>
                <w:rFonts w:hint="default" w:ascii="Times New Roman" w:hAnsi="Times New Roman"/>
                <w:b w:val="0"/>
                <w:i w:val="0"/>
                <w:color w:val="000000"/>
                <w:spacing w:val="0"/>
                <w:sz w:val="24"/>
                <w:lang w:val="ru-RU"/>
              </w:rPr>
            </w:pPr>
            <w:r>
              <w:rPr>
                <w:rFonts w:hint="default"/>
                <w:b w:val="0"/>
                <w:i w:val="0"/>
                <w:color w:val="000000"/>
                <w:spacing w:val="0"/>
                <w:sz w:val="24"/>
                <w:lang w:val="ru-RU"/>
              </w:rPr>
              <w:t>0,000</w:t>
            </w: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ABCE757">
            <w:pPr>
              <w:spacing w:before="0" w:after="0" w:line="240" w:lineRule="auto"/>
              <w:ind w:left="0" w:right="0" w:firstLine="0"/>
              <w:jc w:val="center"/>
              <w:rPr>
                <w:rFonts w:hint="default" w:ascii="Times New Roman" w:hAnsi="Times New Roman"/>
                <w:b w:val="0"/>
                <w:i w:val="0"/>
                <w:color w:val="000000"/>
                <w:spacing w:val="0"/>
                <w:sz w:val="24"/>
                <w:lang w:val="ru-RU"/>
              </w:rPr>
            </w:pPr>
            <w:r>
              <w:rPr>
                <w:rFonts w:hint="default"/>
                <w:b w:val="0"/>
                <w:i w:val="0"/>
                <w:color w:val="000000"/>
                <w:spacing w:val="0"/>
                <w:sz w:val="24"/>
                <w:lang w:val="ru-RU"/>
              </w:rPr>
              <w:t>0,000</w:t>
            </w:r>
          </w:p>
        </w:tc>
      </w:tr>
      <w:tr w14:paraId="389E972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5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 w14:paraId="51D320C1">
            <w:pPr>
              <w:spacing w:before="0" w:after="0" w:line="240" w:lineRule="auto"/>
              <w:ind w:left="0" w:leftChars="0" w:right="0" w:rightChars="0" w:firstLine="0" w:firstLineChars="0"/>
              <w:jc w:val="both"/>
              <w:rPr>
                <w:rFonts w:ascii="Times New Roman" w:hAnsi="Times New Roman"/>
                <w:b w:val="0"/>
                <w:color w:val="000000"/>
                <w:spacing w:val="0"/>
                <w:sz w:val="24"/>
              </w:rPr>
            </w:pPr>
            <w:r>
              <w:rPr>
                <w:rFonts w:ascii="Times New Roman" w:hAnsi="Times New Roman"/>
                <w:b w:val="0"/>
                <w:color w:val="000000"/>
                <w:spacing w:val="0"/>
                <w:sz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5C319CA">
            <w:pPr>
              <w:ind w:left="0" w:leftChars="0" w:right="0" w:rightChars="0" w:firstLine="0" w:firstLineChars="0"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hint="default"/>
                <w:b w:val="0"/>
                <w:sz w:val="24"/>
                <w:lang w:val="ru-RU"/>
              </w:rPr>
              <w:t>05</w:t>
            </w:r>
          </w:p>
        </w:tc>
        <w:tc>
          <w:tcPr>
            <w:tcW w:w="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2E46FF5">
            <w:pPr>
              <w:ind w:left="0" w:leftChars="0" w:right="0" w:rightChars="0" w:firstLine="0" w:firstLineChars="0"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hint="default"/>
                <w:b w:val="0"/>
                <w:sz w:val="24"/>
                <w:lang w:val="ru-RU"/>
              </w:rPr>
              <w:t>02</w:t>
            </w:r>
          </w:p>
        </w:tc>
        <w:tc>
          <w:tcPr>
            <w:tcW w:w="16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054CECA">
            <w:pPr>
              <w:jc w:val="center"/>
              <w:rPr>
                <w:rFonts w:hint="default"/>
                <w:b w:val="0"/>
                <w:sz w:val="24"/>
                <w:lang w:val="ru-RU"/>
              </w:rPr>
            </w:pPr>
            <w:r>
              <w:rPr>
                <w:rFonts w:hint="default"/>
                <w:b w:val="0"/>
                <w:sz w:val="24"/>
                <w:lang w:val="ru-RU"/>
              </w:rPr>
              <w:t>02 3 01 80200</w:t>
            </w:r>
          </w:p>
          <w:p w14:paraId="06D3254B">
            <w:pPr>
              <w:ind w:left="0" w:leftChars="0" w:right="0" w:rightChars="0" w:firstLine="0" w:firstLineChars="0"/>
              <w:jc w:val="center"/>
              <w:rPr>
                <w:rFonts w:ascii="Times New Roman" w:hAnsi="Times New Roman"/>
                <w:b w:val="0"/>
                <w:sz w:val="24"/>
              </w:rPr>
            </w:pPr>
          </w:p>
        </w:tc>
        <w:tc>
          <w:tcPr>
            <w:tcW w:w="6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8F28B7F">
            <w:pPr>
              <w:ind w:left="0" w:leftChars="0" w:right="0" w:rightChars="0" w:firstLine="0" w:firstLineChars="0"/>
              <w:jc w:val="center"/>
              <w:rPr>
                <w:rFonts w:ascii="Times New Roman" w:hAnsi="Times New Roman"/>
                <w:b w:val="0"/>
                <w:sz w:val="24"/>
              </w:rPr>
            </w:pPr>
          </w:p>
        </w:tc>
        <w:tc>
          <w:tcPr>
            <w:tcW w:w="13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36100E5">
            <w:pPr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ascii="Times New Roman" w:hAnsi="Times New Roman"/>
                <w:b w:val="0"/>
                <w:i w:val="0"/>
                <w:color w:val="auto"/>
                <w:spacing w:val="0"/>
                <w:sz w:val="24"/>
              </w:rPr>
            </w:pPr>
            <w:r>
              <w:rPr>
                <w:rFonts w:hint="default"/>
                <w:b w:val="0"/>
                <w:i w:val="0"/>
                <w:color w:val="auto"/>
                <w:spacing w:val="0"/>
                <w:sz w:val="24"/>
                <w:lang w:val="ru-RU"/>
              </w:rPr>
              <w:t>28,000</w:t>
            </w:r>
          </w:p>
        </w:tc>
        <w:tc>
          <w:tcPr>
            <w:tcW w:w="15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10C4F23">
            <w:pPr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ascii="Times New Roman" w:hAnsi="Times New Roman"/>
                <w:b w:val="0"/>
                <w:i w:val="0"/>
                <w:color w:val="000000"/>
                <w:spacing w:val="0"/>
                <w:sz w:val="24"/>
              </w:rPr>
            </w:pPr>
            <w:r>
              <w:rPr>
                <w:rFonts w:hint="default"/>
                <w:b w:val="0"/>
                <w:i w:val="0"/>
                <w:color w:val="000000"/>
                <w:spacing w:val="0"/>
                <w:sz w:val="24"/>
                <w:lang w:val="ru-RU"/>
              </w:rPr>
              <w:t>0,000</w:t>
            </w: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34240EC">
            <w:pPr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ascii="Times New Roman" w:hAnsi="Times New Roman"/>
                <w:b w:val="0"/>
                <w:i w:val="0"/>
                <w:color w:val="000000"/>
                <w:spacing w:val="0"/>
                <w:sz w:val="24"/>
              </w:rPr>
            </w:pPr>
            <w:r>
              <w:rPr>
                <w:rFonts w:hint="default"/>
                <w:b w:val="0"/>
                <w:i w:val="0"/>
                <w:color w:val="000000"/>
                <w:spacing w:val="0"/>
                <w:sz w:val="24"/>
                <w:lang w:val="ru-RU"/>
              </w:rPr>
              <w:t>0,000</w:t>
            </w:r>
          </w:p>
        </w:tc>
      </w:tr>
      <w:tr w14:paraId="540C201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5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 w14:paraId="2E9CE730">
            <w:pPr>
              <w:spacing w:before="0" w:after="0" w:line="240" w:lineRule="auto"/>
              <w:ind w:left="0" w:leftChars="0" w:right="0" w:rightChars="0" w:firstLine="0" w:firstLineChars="0"/>
              <w:jc w:val="both"/>
              <w:rPr>
                <w:rFonts w:ascii="Times New Roman" w:hAnsi="Times New Roman"/>
                <w:b w:val="0"/>
                <w:color w:val="000000"/>
                <w:spacing w:val="0"/>
                <w:sz w:val="24"/>
              </w:rPr>
            </w:pPr>
            <w:r>
              <w:rPr>
                <w:rFonts w:ascii="Times New Roman" w:hAnsi="Times New Roman"/>
                <w:b w:val="0"/>
                <w:color w:val="000000"/>
                <w:spacing w:val="0"/>
                <w:sz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8AF47EF">
            <w:pPr>
              <w:ind w:left="0" w:leftChars="0" w:right="0" w:rightChars="0" w:firstLine="0" w:firstLineChars="0"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hint="default"/>
                <w:b w:val="0"/>
                <w:sz w:val="24"/>
                <w:lang w:val="ru-RU"/>
              </w:rPr>
              <w:t>05</w:t>
            </w:r>
          </w:p>
        </w:tc>
        <w:tc>
          <w:tcPr>
            <w:tcW w:w="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4EEAEA7">
            <w:pPr>
              <w:ind w:left="0" w:leftChars="0" w:right="0" w:rightChars="0" w:firstLine="0" w:firstLineChars="0"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hint="default"/>
                <w:b w:val="0"/>
                <w:sz w:val="24"/>
                <w:lang w:val="ru-RU"/>
              </w:rPr>
              <w:t>02</w:t>
            </w:r>
          </w:p>
        </w:tc>
        <w:tc>
          <w:tcPr>
            <w:tcW w:w="16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5C4AF90">
            <w:pPr>
              <w:jc w:val="center"/>
              <w:rPr>
                <w:rFonts w:hint="default"/>
                <w:b w:val="0"/>
                <w:sz w:val="24"/>
                <w:lang w:val="ru-RU"/>
              </w:rPr>
            </w:pPr>
            <w:r>
              <w:rPr>
                <w:rFonts w:hint="default"/>
                <w:b w:val="0"/>
                <w:sz w:val="24"/>
                <w:lang w:val="ru-RU"/>
              </w:rPr>
              <w:t>02 3 01 80200</w:t>
            </w:r>
          </w:p>
          <w:p w14:paraId="380A8E4B">
            <w:pPr>
              <w:ind w:left="0" w:leftChars="0" w:right="0" w:rightChars="0" w:firstLine="0" w:firstLineChars="0"/>
              <w:jc w:val="center"/>
              <w:rPr>
                <w:rFonts w:ascii="Times New Roman" w:hAnsi="Times New Roman"/>
                <w:b w:val="0"/>
                <w:sz w:val="24"/>
              </w:rPr>
            </w:pPr>
          </w:p>
        </w:tc>
        <w:tc>
          <w:tcPr>
            <w:tcW w:w="6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F468B47">
            <w:pPr>
              <w:ind w:left="0" w:leftChars="0" w:right="0" w:rightChars="0" w:firstLine="0" w:firstLineChars="0"/>
              <w:jc w:val="center"/>
              <w:rPr>
                <w:rFonts w:ascii="Times New Roman" w:hAnsi="Times New Roman"/>
                <w:b w:val="0"/>
                <w:sz w:val="24"/>
              </w:rPr>
            </w:pPr>
          </w:p>
        </w:tc>
        <w:tc>
          <w:tcPr>
            <w:tcW w:w="13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A463243">
            <w:pPr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ascii="Times New Roman" w:hAnsi="Times New Roman"/>
                <w:b w:val="0"/>
                <w:i w:val="0"/>
                <w:color w:val="auto"/>
                <w:spacing w:val="0"/>
                <w:sz w:val="24"/>
              </w:rPr>
            </w:pPr>
            <w:r>
              <w:rPr>
                <w:rFonts w:hint="default"/>
                <w:b w:val="0"/>
                <w:i w:val="0"/>
                <w:color w:val="auto"/>
                <w:spacing w:val="0"/>
                <w:sz w:val="24"/>
                <w:lang w:val="ru-RU"/>
              </w:rPr>
              <w:t>28,000</w:t>
            </w:r>
          </w:p>
        </w:tc>
        <w:tc>
          <w:tcPr>
            <w:tcW w:w="15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C84D4AE">
            <w:pPr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ascii="Times New Roman" w:hAnsi="Times New Roman"/>
                <w:b w:val="0"/>
                <w:i w:val="0"/>
                <w:color w:val="000000"/>
                <w:spacing w:val="0"/>
                <w:sz w:val="24"/>
              </w:rPr>
            </w:pPr>
            <w:r>
              <w:rPr>
                <w:rFonts w:hint="default"/>
                <w:b w:val="0"/>
                <w:i w:val="0"/>
                <w:color w:val="000000"/>
                <w:spacing w:val="0"/>
                <w:sz w:val="24"/>
                <w:lang w:val="ru-RU"/>
              </w:rPr>
              <w:t>0,000</w:t>
            </w: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ED87551">
            <w:pPr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ascii="Times New Roman" w:hAnsi="Times New Roman"/>
                <w:b w:val="0"/>
                <w:i w:val="0"/>
                <w:color w:val="000000"/>
                <w:spacing w:val="0"/>
                <w:sz w:val="24"/>
              </w:rPr>
            </w:pPr>
            <w:r>
              <w:rPr>
                <w:rFonts w:hint="default"/>
                <w:b w:val="0"/>
                <w:i w:val="0"/>
                <w:color w:val="000000"/>
                <w:spacing w:val="0"/>
                <w:sz w:val="24"/>
                <w:lang w:val="ru-RU"/>
              </w:rPr>
              <w:t>0,000</w:t>
            </w:r>
          </w:p>
        </w:tc>
      </w:tr>
      <w:tr w14:paraId="0F69CD9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5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5842E6A">
            <w:pPr>
              <w:spacing w:before="0" w:after="0" w:line="240" w:lineRule="auto"/>
              <w:ind w:left="0" w:right="0" w:firstLine="0"/>
              <w:jc w:val="both"/>
              <w:rPr>
                <w:rFonts w:ascii="Times New Roman" w:hAnsi="Times New Roman"/>
                <w:b w:val="0"/>
                <w:color w:val="000000"/>
                <w:spacing w:val="0"/>
                <w:sz w:val="24"/>
              </w:rPr>
            </w:pPr>
            <w:r>
              <w:rPr>
                <w:rFonts w:ascii="Times New Roman" w:hAnsi="Times New Roman"/>
                <w:b w:val="0"/>
                <w:color w:val="000000"/>
                <w:spacing w:val="0"/>
                <w:sz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A586A5B">
            <w:pPr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05</w:t>
            </w:r>
          </w:p>
        </w:tc>
        <w:tc>
          <w:tcPr>
            <w:tcW w:w="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DC25976">
            <w:pPr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02</w:t>
            </w:r>
          </w:p>
        </w:tc>
        <w:tc>
          <w:tcPr>
            <w:tcW w:w="16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983321F">
            <w:pPr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04 2 01 82120</w:t>
            </w:r>
          </w:p>
        </w:tc>
        <w:tc>
          <w:tcPr>
            <w:tcW w:w="6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EF2E212">
            <w:pPr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200</w:t>
            </w:r>
          </w:p>
        </w:tc>
        <w:tc>
          <w:tcPr>
            <w:tcW w:w="13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6B2E7A2">
            <w:pPr>
              <w:spacing w:before="0" w:after="0" w:line="240" w:lineRule="auto"/>
              <w:ind w:left="0" w:right="0" w:firstLine="0"/>
              <w:jc w:val="center"/>
              <w:rPr>
                <w:rFonts w:ascii="Times New Roman" w:hAnsi="Times New Roman"/>
                <w:b w:val="0"/>
                <w:i w:val="0"/>
                <w:color w:val="auto"/>
                <w:spacing w:val="0"/>
                <w:sz w:val="24"/>
              </w:rPr>
            </w:pPr>
            <w:r>
              <w:rPr>
                <w:rFonts w:ascii="Times New Roman" w:hAnsi="Times New Roman"/>
                <w:b w:val="0"/>
                <w:i w:val="0"/>
                <w:color w:val="auto"/>
                <w:spacing w:val="0"/>
                <w:sz w:val="24"/>
              </w:rPr>
              <w:t>250,000</w:t>
            </w:r>
          </w:p>
        </w:tc>
        <w:tc>
          <w:tcPr>
            <w:tcW w:w="15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05C0A36">
            <w:pPr>
              <w:spacing w:before="0" w:after="0" w:line="240" w:lineRule="auto"/>
              <w:ind w:left="0" w:right="0" w:firstLine="0"/>
              <w:jc w:val="center"/>
              <w:rPr>
                <w:rFonts w:ascii="Times New Roman" w:hAnsi="Times New Roman"/>
                <w:b w:val="0"/>
                <w:i w:val="0"/>
                <w:color w:val="000000"/>
                <w:spacing w:val="0"/>
                <w:sz w:val="24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pacing w:val="0"/>
                <w:sz w:val="24"/>
              </w:rPr>
              <w:t>0,000</w:t>
            </w: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C575A78">
            <w:pPr>
              <w:spacing w:before="0" w:after="0" w:line="240" w:lineRule="auto"/>
              <w:ind w:left="0" w:right="0" w:firstLine="0"/>
              <w:jc w:val="center"/>
              <w:rPr>
                <w:rFonts w:ascii="Times New Roman" w:hAnsi="Times New Roman"/>
                <w:b w:val="0"/>
                <w:i w:val="0"/>
                <w:color w:val="000000"/>
                <w:spacing w:val="0"/>
                <w:sz w:val="24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pacing w:val="0"/>
                <w:sz w:val="24"/>
              </w:rPr>
              <w:t>0,000</w:t>
            </w:r>
          </w:p>
        </w:tc>
      </w:tr>
      <w:tr w14:paraId="53130D1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5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0F65DB0">
            <w:pPr>
              <w:spacing w:before="0" w:after="0" w:line="240" w:lineRule="auto"/>
              <w:ind w:left="0" w:right="0" w:firstLine="0"/>
              <w:jc w:val="both"/>
              <w:rPr>
                <w:rFonts w:ascii="Times New Roman" w:hAnsi="Times New Roman"/>
                <w:b w:val="0"/>
                <w:color w:val="000000"/>
                <w:spacing w:val="0"/>
                <w:sz w:val="24"/>
              </w:rPr>
            </w:pPr>
            <w:r>
              <w:rPr>
                <w:rFonts w:ascii="Times New Roman" w:hAnsi="Times New Roman"/>
                <w:b w:val="0"/>
                <w:color w:val="000000"/>
                <w:spacing w:val="0"/>
                <w:sz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2156209">
            <w:pPr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05</w:t>
            </w:r>
          </w:p>
        </w:tc>
        <w:tc>
          <w:tcPr>
            <w:tcW w:w="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42B4CFC">
            <w:pPr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02</w:t>
            </w:r>
          </w:p>
        </w:tc>
        <w:tc>
          <w:tcPr>
            <w:tcW w:w="16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139892C">
            <w:pPr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04 2 01 82120</w:t>
            </w:r>
          </w:p>
        </w:tc>
        <w:tc>
          <w:tcPr>
            <w:tcW w:w="6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C0DC372">
            <w:pPr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240</w:t>
            </w:r>
          </w:p>
        </w:tc>
        <w:tc>
          <w:tcPr>
            <w:tcW w:w="13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47B1CE0">
            <w:pPr>
              <w:spacing w:before="0" w:after="0" w:line="240" w:lineRule="auto"/>
              <w:ind w:left="0" w:right="0" w:firstLine="0"/>
              <w:jc w:val="center"/>
              <w:rPr>
                <w:rFonts w:ascii="Times New Roman" w:hAnsi="Times New Roman"/>
                <w:b w:val="0"/>
                <w:i w:val="0"/>
                <w:color w:val="auto"/>
                <w:spacing w:val="0"/>
                <w:sz w:val="24"/>
              </w:rPr>
            </w:pPr>
            <w:r>
              <w:rPr>
                <w:rFonts w:ascii="Times New Roman" w:hAnsi="Times New Roman"/>
                <w:b w:val="0"/>
                <w:i w:val="0"/>
                <w:color w:val="auto"/>
                <w:spacing w:val="0"/>
                <w:sz w:val="24"/>
              </w:rPr>
              <w:t>250,000</w:t>
            </w:r>
          </w:p>
        </w:tc>
        <w:tc>
          <w:tcPr>
            <w:tcW w:w="15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4FD9F20">
            <w:pPr>
              <w:spacing w:before="0" w:after="0" w:line="240" w:lineRule="auto"/>
              <w:ind w:left="0" w:right="0" w:firstLine="0"/>
              <w:jc w:val="center"/>
              <w:rPr>
                <w:rFonts w:ascii="Times New Roman" w:hAnsi="Times New Roman"/>
                <w:b w:val="0"/>
                <w:i w:val="0"/>
                <w:color w:val="000000"/>
                <w:spacing w:val="0"/>
                <w:sz w:val="24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pacing w:val="0"/>
                <w:sz w:val="24"/>
              </w:rPr>
              <w:t>0,000</w:t>
            </w: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029396D">
            <w:pPr>
              <w:spacing w:before="0" w:after="0" w:line="240" w:lineRule="auto"/>
              <w:ind w:left="0" w:right="0" w:firstLine="0"/>
              <w:jc w:val="center"/>
              <w:rPr>
                <w:rFonts w:ascii="Times New Roman" w:hAnsi="Times New Roman"/>
                <w:b w:val="0"/>
                <w:i w:val="0"/>
                <w:color w:val="000000"/>
                <w:spacing w:val="0"/>
                <w:sz w:val="24"/>
              </w:rPr>
            </w:pPr>
            <w:r>
              <w:rPr>
                <w:rFonts w:ascii="Times New Roman" w:hAnsi="Times New Roman"/>
                <w:b w:val="0"/>
                <w:i w:val="0"/>
                <w:color w:val="000000"/>
                <w:spacing w:val="0"/>
                <w:sz w:val="24"/>
              </w:rPr>
              <w:t>0,000</w:t>
            </w:r>
          </w:p>
        </w:tc>
      </w:tr>
      <w:tr w14:paraId="1CC9A59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75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673204E">
            <w:pPr>
              <w:jc w:val="both"/>
              <w:rPr>
                <w:b/>
                <w:i/>
                <w:color w:val="000000"/>
                <w:sz w:val="24"/>
              </w:rPr>
            </w:pPr>
            <w:r>
              <w:rPr>
                <w:b/>
                <w:i/>
                <w:color w:val="000000"/>
                <w:sz w:val="24"/>
              </w:rPr>
              <w:t>Благоустройство</w:t>
            </w:r>
          </w:p>
        </w:tc>
        <w:tc>
          <w:tcPr>
            <w:tcW w:w="6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F517A7E">
            <w:pPr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05</w:t>
            </w:r>
          </w:p>
        </w:tc>
        <w:tc>
          <w:tcPr>
            <w:tcW w:w="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0269051">
            <w:pPr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03</w:t>
            </w:r>
          </w:p>
        </w:tc>
        <w:tc>
          <w:tcPr>
            <w:tcW w:w="16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FB82A26">
            <w:pPr>
              <w:jc w:val="center"/>
              <w:rPr>
                <w:color w:val="000000"/>
                <w:sz w:val="24"/>
              </w:rPr>
            </w:pPr>
          </w:p>
        </w:tc>
        <w:tc>
          <w:tcPr>
            <w:tcW w:w="6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EE646A6">
            <w:pPr>
              <w:jc w:val="center"/>
              <w:rPr>
                <w:color w:val="000000"/>
                <w:sz w:val="24"/>
              </w:rPr>
            </w:pPr>
          </w:p>
        </w:tc>
        <w:tc>
          <w:tcPr>
            <w:tcW w:w="13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B9FFD97">
            <w:pPr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cs="Times New Roman"/>
                <w:b/>
                <w:bCs/>
                <w:i w:val="0"/>
                <w:color w:val="auto"/>
                <w:spacing w:val="0"/>
                <w:sz w:val="20"/>
                <w:lang w:val="ru-RU"/>
              </w:rPr>
            </w:pPr>
            <w:r>
              <w:rPr>
                <w:rFonts w:hint="default" w:ascii="Times New Roman" w:hAnsi="Times New Roman" w:cs="Times New Roman"/>
                <w:b w:val="0"/>
                <w:color w:val="auto"/>
                <w:spacing w:val="0"/>
                <w:sz w:val="24"/>
                <w:lang w:val="ru-RU"/>
              </w:rPr>
              <w:t>969,741</w:t>
            </w:r>
          </w:p>
        </w:tc>
        <w:tc>
          <w:tcPr>
            <w:tcW w:w="15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D61038A">
            <w:pPr>
              <w:spacing w:before="0" w:after="0" w:line="240" w:lineRule="auto"/>
              <w:ind w:left="0" w:right="0" w:firstLine="0"/>
              <w:jc w:val="center"/>
              <w:rPr>
                <w:rFonts w:ascii="Calibri" w:hAnsi="Calibri"/>
                <w:b/>
                <w:i w:val="0"/>
                <w:color w:val="000000"/>
                <w:spacing w:val="0"/>
                <w:sz w:val="20"/>
              </w:rPr>
            </w:pPr>
            <w:r>
              <w:rPr>
                <w:rFonts w:ascii="Times New Roman" w:hAnsi="Times New Roman"/>
                <w:b/>
                <w:i w:val="0"/>
                <w:color w:val="000000"/>
                <w:spacing w:val="0"/>
                <w:sz w:val="24"/>
              </w:rPr>
              <w:t>3,065</w:t>
            </w: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5C6DDDE">
            <w:pPr>
              <w:spacing w:before="0" w:after="0" w:line="240" w:lineRule="auto"/>
              <w:ind w:left="0" w:right="0" w:firstLine="0"/>
              <w:jc w:val="center"/>
              <w:rPr>
                <w:rFonts w:ascii="Calibri" w:hAnsi="Calibri"/>
                <w:b/>
                <w:i w:val="0"/>
                <w:color w:val="000000"/>
                <w:spacing w:val="0"/>
                <w:sz w:val="20"/>
              </w:rPr>
            </w:pPr>
            <w:r>
              <w:rPr>
                <w:rFonts w:ascii="Times New Roman" w:hAnsi="Times New Roman"/>
                <w:b/>
                <w:i w:val="0"/>
                <w:color w:val="000000"/>
                <w:spacing w:val="0"/>
                <w:sz w:val="24"/>
              </w:rPr>
              <w:t>3,065</w:t>
            </w:r>
          </w:p>
        </w:tc>
      </w:tr>
      <w:tr w14:paraId="5232FE2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5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E8DB515">
            <w:pPr>
              <w:jc w:val="both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Муниципальная программа Полеологовского сельсовета Бессоновского района Пензенской области «Модернизация и развитие жилищно-коммунального хозяйства Полеологовского сельсовета Бессоновского района Пензенской области на 2021-2024 годы»</w:t>
            </w:r>
          </w:p>
        </w:tc>
        <w:tc>
          <w:tcPr>
            <w:tcW w:w="6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8F6A0BC">
            <w:pPr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05</w:t>
            </w:r>
          </w:p>
        </w:tc>
        <w:tc>
          <w:tcPr>
            <w:tcW w:w="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E0978FB">
            <w:pPr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03</w:t>
            </w:r>
          </w:p>
        </w:tc>
        <w:tc>
          <w:tcPr>
            <w:tcW w:w="16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234DD09">
            <w:pPr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04 0 00 00000</w:t>
            </w:r>
          </w:p>
        </w:tc>
        <w:tc>
          <w:tcPr>
            <w:tcW w:w="6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DC4A3A1">
            <w:pPr>
              <w:jc w:val="center"/>
              <w:rPr>
                <w:color w:val="000000"/>
                <w:sz w:val="24"/>
              </w:rPr>
            </w:pPr>
          </w:p>
        </w:tc>
        <w:tc>
          <w:tcPr>
            <w:tcW w:w="13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E34E3F5">
            <w:pPr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cs="Times New Roman"/>
                <w:color w:val="auto"/>
                <w:spacing w:val="0"/>
                <w:sz w:val="20"/>
                <w:lang w:val="ru-RU"/>
              </w:rPr>
            </w:pPr>
            <w:r>
              <w:rPr>
                <w:rFonts w:hint="default" w:ascii="Times New Roman" w:hAnsi="Times New Roman" w:cs="Times New Roman"/>
                <w:b w:val="0"/>
                <w:color w:val="auto"/>
                <w:spacing w:val="0"/>
                <w:sz w:val="24"/>
                <w:lang w:val="ru-RU"/>
              </w:rPr>
              <w:t>969,741</w:t>
            </w:r>
          </w:p>
        </w:tc>
        <w:tc>
          <w:tcPr>
            <w:tcW w:w="15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D07C927">
            <w:pPr>
              <w:spacing w:before="0" w:after="0" w:line="240" w:lineRule="auto"/>
              <w:ind w:left="0" w:right="0" w:firstLine="0"/>
              <w:jc w:val="center"/>
              <w:rPr>
                <w:rFonts w:ascii="Calibri" w:hAnsi="Calibri"/>
                <w:color w:val="000000"/>
                <w:spacing w:val="0"/>
                <w:sz w:val="20"/>
              </w:rPr>
            </w:pPr>
            <w:r>
              <w:rPr>
                <w:rFonts w:ascii="Times New Roman" w:hAnsi="Times New Roman"/>
                <w:b w:val="0"/>
                <w:color w:val="000000"/>
                <w:spacing w:val="0"/>
                <w:sz w:val="24"/>
              </w:rPr>
              <w:t>3,065</w:t>
            </w: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BD3D251">
            <w:pPr>
              <w:spacing w:before="0" w:after="0" w:line="240" w:lineRule="auto"/>
              <w:ind w:left="0" w:right="0" w:firstLine="0"/>
              <w:jc w:val="center"/>
              <w:rPr>
                <w:rFonts w:ascii="Calibri" w:hAnsi="Calibri"/>
                <w:color w:val="000000"/>
                <w:spacing w:val="0"/>
                <w:sz w:val="20"/>
              </w:rPr>
            </w:pPr>
            <w:r>
              <w:rPr>
                <w:rFonts w:ascii="Times New Roman" w:hAnsi="Times New Roman"/>
                <w:b w:val="0"/>
                <w:color w:val="000000"/>
                <w:spacing w:val="0"/>
                <w:sz w:val="24"/>
              </w:rPr>
              <w:t>3,065</w:t>
            </w:r>
          </w:p>
        </w:tc>
      </w:tr>
      <w:tr w14:paraId="410CF04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5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03FAF6B">
            <w:pPr>
              <w:jc w:val="both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Подпрограмма «Благоустройство населенных пунктов»</w:t>
            </w:r>
          </w:p>
        </w:tc>
        <w:tc>
          <w:tcPr>
            <w:tcW w:w="6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62331DE">
            <w:pPr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05</w:t>
            </w:r>
          </w:p>
        </w:tc>
        <w:tc>
          <w:tcPr>
            <w:tcW w:w="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E284B8A">
            <w:pPr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03</w:t>
            </w:r>
          </w:p>
        </w:tc>
        <w:tc>
          <w:tcPr>
            <w:tcW w:w="16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8E967ED">
            <w:pPr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04 1 00 00000</w:t>
            </w:r>
          </w:p>
        </w:tc>
        <w:tc>
          <w:tcPr>
            <w:tcW w:w="6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B68776A">
            <w:pPr>
              <w:jc w:val="center"/>
              <w:rPr>
                <w:color w:val="000000"/>
                <w:sz w:val="24"/>
              </w:rPr>
            </w:pPr>
          </w:p>
        </w:tc>
        <w:tc>
          <w:tcPr>
            <w:tcW w:w="13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319D493">
            <w:pPr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cs="Times New Roman"/>
                <w:color w:val="auto"/>
                <w:spacing w:val="0"/>
                <w:sz w:val="20"/>
                <w:lang w:val="ru-RU"/>
              </w:rPr>
            </w:pPr>
            <w:r>
              <w:rPr>
                <w:rFonts w:hint="default" w:ascii="Times New Roman" w:hAnsi="Times New Roman" w:cs="Times New Roman"/>
                <w:b w:val="0"/>
                <w:color w:val="auto"/>
                <w:spacing w:val="0"/>
                <w:sz w:val="24"/>
                <w:lang w:val="ru-RU"/>
              </w:rPr>
              <w:t>969,741</w:t>
            </w:r>
          </w:p>
        </w:tc>
        <w:tc>
          <w:tcPr>
            <w:tcW w:w="15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32677F6">
            <w:pPr>
              <w:spacing w:before="0" w:after="0" w:line="240" w:lineRule="auto"/>
              <w:ind w:left="0" w:right="0" w:firstLine="0"/>
              <w:jc w:val="center"/>
              <w:rPr>
                <w:rFonts w:ascii="Calibri" w:hAnsi="Calibri"/>
                <w:color w:val="000000"/>
                <w:spacing w:val="0"/>
                <w:sz w:val="20"/>
              </w:rPr>
            </w:pPr>
            <w:r>
              <w:rPr>
                <w:rFonts w:ascii="Times New Roman" w:hAnsi="Times New Roman"/>
                <w:b w:val="0"/>
                <w:color w:val="000000"/>
                <w:spacing w:val="0"/>
                <w:sz w:val="24"/>
              </w:rPr>
              <w:t>3,065</w:t>
            </w: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BC6111F">
            <w:pPr>
              <w:spacing w:before="0" w:after="0" w:line="240" w:lineRule="auto"/>
              <w:ind w:left="0" w:right="0" w:firstLine="0"/>
              <w:jc w:val="center"/>
              <w:rPr>
                <w:rFonts w:ascii="Calibri" w:hAnsi="Calibri"/>
                <w:color w:val="000000"/>
                <w:spacing w:val="0"/>
                <w:sz w:val="20"/>
              </w:rPr>
            </w:pPr>
            <w:r>
              <w:rPr>
                <w:rFonts w:ascii="Times New Roman" w:hAnsi="Times New Roman"/>
                <w:b w:val="0"/>
                <w:color w:val="000000"/>
                <w:spacing w:val="0"/>
                <w:sz w:val="24"/>
              </w:rPr>
              <w:t>3,065</w:t>
            </w:r>
          </w:p>
        </w:tc>
      </w:tr>
      <w:tr w14:paraId="14E201A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5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72C37C3">
            <w:pPr>
              <w:jc w:val="both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Основное мероприятие «Обеспечение и повышение комфортности условий проживания граждан, поддержание и улучшение санитарного и эстетического состояния территории»</w:t>
            </w:r>
          </w:p>
        </w:tc>
        <w:tc>
          <w:tcPr>
            <w:tcW w:w="6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28633F9">
            <w:pPr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05</w:t>
            </w:r>
          </w:p>
        </w:tc>
        <w:tc>
          <w:tcPr>
            <w:tcW w:w="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A9AD1C5">
            <w:pPr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03</w:t>
            </w:r>
          </w:p>
        </w:tc>
        <w:tc>
          <w:tcPr>
            <w:tcW w:w="16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78DE938">
            <w:pPr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04 1 01 00000</w:t>
            </w:r>
          </w:p>
        </w:tc>
        <w:tc>
          <w:tcPr>
            <w:tcW w:w="6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CD25B56">
            <w:pPr>
              <w:jc w:val="center"/>
              <w:rPr>
                <w:color w:val="000000"/>
                <w:sz w:val="24"/>
              </w:rPr>
            </w:pPr>
          </w:p>
        </w:tc>
        <w:tc>
          <w:tcPr>
            <w:tcW w:w="13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1AB7318">
            <w:pPr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cs="Times New Roman"/>
                <w:color w:val="auto"/>
                <w:spacing w:val="0"/>
                <w:sz w:val="20"/>
                <w:lang w:val="ru-RU"/>
              </w:rPr>
            </w:pPr>
            <w:r>
              <w:rPr>
                <w:rFonts w:hint="default" w:ascii="Times New Roman" w:hAnsi="Times New Roman" w:cs="Times New Roman"/>
                <w:b w:val="0"/>
                <w:color w:val="auto"/>
                <w:spacing w:val="0"/>
                <w:sz w:val="24"/>
                <w:lang w:val="ru-RU"/>
              </w:rPr>
              <w:t>969,741</w:t>
            </w:r>
          </w:p>
        </w:tc>
        <w:tc>
          <w:tcPr>
            <w:tcW w:w="15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BE146A1">
            <w:pPr>
              <w:spacing w:before="0" w:after="0" w:line="240" w:lineRule="auto"/>
              <w:ind w:left="0" w:right="0" w:firstLine="0"/>
              <w:jc w:val="center"/>
              <w:rPr>
                <w:rFonts w:ascii="Calibri" w:hAnsi="Calibri"/>
                <w:color w:val="000000"/>
                <w:spacing w:val="0"/>
                <w:sz w:val="20"/>
              </w:rPr>
            </w:pPr>
            <w:r>
              <w:rPr>
                <w:rFonts w:ascii="Times New Roman" w:hAnsi="Times New Roman"/>
                <w:b w:val="0"/>
                <w:color w:val="000000"/>
                <w:spacing w:val="0"/>
                <w:sz w:val="24"/>
              </w:rPr>
              <w:t>3,065</w:t>
            </w: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2EFBEE8">
            <w:pPr>
              <w:spacing w:before="0" w:after="0" w:line="240" w:lineRule="auto"/>
              <w:ind w:left="0" w:right="0" w:firstLine="0"/>
              <w:jc w:val="center"/>
              <w:rPr>
                <w:rFonts w:ascii="Calibri" w:hAnsi="Calibri"/>
                <w:color w:val="000000"/>
                <w:spacing w:val="0"/>
                <w:sz w:val="20"/>
              </w:rPr>
            </w:pPr>
            <w:r>
              <w:rPr>
                <w:rFonts w:ascii="Times New Roman" w:hAnsi="Times New Roman"/>
                <w:b w:val="0"/>
                <w:color w:val="000000"/>
                <w:spacing w:val="0"/>
                <w:sz w:val="24"/>
              </w:rPr>
              <w:t>3,065</w:t>
            </w:r>
          </w:p>
        </w:tc>
      </w:tr>
      <w:tr w14:paraId="396FA9A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5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0B0A586">
            <w:pPr>
              <w:jc w:val="both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Уличное освещение</w:t>
            </w:r>
          </w:p>
        </w:tc>
        <w:tc>
          <w:tcPr>
            <w:tcW w:w="6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A2E9F95">
            <w:pPr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05</w:t>
            </w:r>
          </w:p>
        </w:tc>
        <w:tc>
          <w:tcPr>
            <w:tcW w:w="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94C69D2">
            <w:pPr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03</w:t>
            </w:r>
          </w:p>
        </w:tc>
        <w:tc>
          <w:tcPr>
            <w:tcW w:w="16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E46AF69">
            <w:pPr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04 1 01 81110</w:t>
            </w:r>
          </w:p>
        </w:tc>
        <w:tc>
          <w:tcPr>
            <w:tcW w:w="6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527BDD4">
            <w:pPr>
              <w:jc w:val="center"/>
              <w:rPr>
                <w:color w:val="000000"/>
                <w:sz w:val="24"/>
              </w:rPr>
            </w:pPr>
          </w:p>
        </w:tc>
        <w:tc>
          <w:tcPr>
            <w:tcW w:w="13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1521F66">
            <w:pPr>
              <w:spacing w:before="0" w:after="0" w:line="240" w:lineRule="auto"/>
              <w:ind w:left="0" w:right="0" w:firstLine="0"/>
              <w:jc w:val="center"/>
              <w:rPr>
                <w:rFonts w:hint="default" w:ascii="Calibri" w:hAnsi="Calibri"/>
                <w:color w:val="auto"/>
                <w:spacing w:val="0"/>
                <w:sz w:val="20"/>
                <w:lang w:val="ru-RU"/>
              </w:rPr>
            </w:pPr>
            <w:r>
              <w:rPr>
                <w:rFonts w:hint="default"/>
                <w:b w:val="0"/>
                <w:color w:val="auto"/>
                <w:spacing w:val="0"/>
                <w:sz w:val="24"/>
                <w:lang w:val="ru-RU"/>
              </w:rPr>
              <w:t>427,708</w:t>
            </w:r>
          </w:p>
        </w:tc>
        <w:tc>
          <w:tcPr>
            <w:tcW w:w="15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D1DD6FB">
            <w:pPr>
              <w:spacing w:before="0" w:after="0" w:line="240" w:lineRule="auto"/>
              <w:ind w:left="0" w:right="0" w:firstLine="0"/>
              <w:jc w:val="center"/>
              <w:rPr>
                <w:rFonts w:ascii="Calibri" w:hAnsi="Calibri"/>
                <w:color w:val="000000"/>
                <w:spacing w:val="0"/>
                <w:sz w:val="20"/>
              </w:rPr>
            </w:pPr>
            <w:r>
              <w:rPr>
                <w:rFonts w:ascii="Times New Roman" w:hAnsi="Times New Roman"/>
                <w:b w:val="0"/>
                <w:color w:val="000000"/>
                <w:spacing w:val="0"/>
                <w:sz w:val="24"/>
              </w:rPr>
              <w:t>3,065</w:t>
            </w: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7D2983B">
            <w:pPr>
              <w:spacing w:before="0" w:after="0" w:line="240" w:lineRule="auto"/>
              <w:ind w:left="0" w:right="0" w:firstLine="0"/>
              <w:jc w:val="center"/>
              <w:rPr>
                <w:rFonts w:ascii="Calibri" w:hAnsi="Calibri"/>
                <w:color w:val="000000"/>
                <w:spacing w:val="0"/>
                <w:sz w:val="20"/>
              </w:rPr>
            </w:pPr>
            <w:r>
              <w:rPr>
                <w:rFonts w:ascii="Times New Roman" w:hAnsi="Times New Roman"/>
                <w:b w:val="0"/>
                <w:color w:val="000000"/>
                <w:spacing w:val="0"/>
                <w:sz w:val="24"/>
              </w:rPr>
              <w:t>3,065</w:t>
            </w:r>
          </w:p>
        </w:tc>
      </w:tr>
      <w:tr w14:paraId="5B3D7C3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5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089F7D5">
            <w:pPr>
              <w:jc w:val="both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307338E">
            <w:pPr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05</w:t>
            </w:r>
          </w:p>
        </w:tc>
        <w:tc>
          <w:tcPr>
            <w:tcW w:w="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3E15F89">
            <w:pPr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03</w:t>
            </w:r>
          </w:p>
        </w:tc>
        <w:tc>
          <w:tcPr>
            <w:tcW w:w="16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68248C9">
            <w:pPr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04 1 01 81110</w:t>
            </w:r>
          </w:p>
        </w:tc>
        <w:tc>
          <w:tcPr>
            <w:tcW w:w="6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05D27F7">
            <w:pPr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200</w:t>
            </w:r>
          </w:p>
        </w:tc>
        <w:tc>
          <w:tcPr>
            <w:tcW w:w="13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333D26C">
            <w:pPr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ascii="Calibri" w:hAnsi="Calibri"/>
                <w:color w:val="auto"/>
                <w:spacing w:val="0"/>
                <w:sz w:val="20"/>
              </w:rPr>
            </w:pPr>
            <w:r>
              <w:rPr>
                <w:rFonts w:hint="default"/>
                <w:b w:val="0"/>
                <w:color w:val="auto"/>
                <w:spacing w:val="0"/>
                <w:sz w:val="24"/>
                <w:lang w:val="ru-RU"/>
              </w:rPr>
              <w:t>427,708</w:t>
            </w:r>
          </w:p>
        </w:tc>
        <w:tc>
          <w:tcPr>
            <w:tcW w:w="15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C6ACA1C">
            <w:pPr>
              <w:spacing w:before="0" w:after="0" w:line="240" w:lineRule="auto"/>
              <w:ind w:left="0" w:right="0" w:firstLine="0"/>
              <w:jc w:val="center"/>
              <w:rPr>
                <w:rFonts w:ascii="Calibri" w:hAnsi="Calibri"/>
                <w:color w:val="000000"/>
                <w:spacing w:val="0"/>
                <w:sz w:val="20"/>
              </w:rPr>
            </w:pPr>
            <w:r>
              <w:rPr>
                <w:rFonts w:ascii="Times New Roman" w:hAnsi="Times New Roman"/>
                <w:b w:val="0"/>
                <w:color w:val="000000"/>
                <w:spacing w:val="0"/>
                <w:sz w:val="24"/>
              </w:rPr>
              <w:t>3,065</w:t>
            </w: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35400C3">
            <w:pPr>
              <w:spacing w:before="0" w:after="0" w:line="240" w:lineRule="auto"/>
              <w:ind w:left="0" w:right="0" w:firstLine="0"/>
              <w:jc w:val="center"/>
              <w:rPr>
                <w:rFonts w:ascii="Calibri" w:hAnsi="Calibri"/>
                <w:color w:val="000000"/>
                <w:spacing w:val="0"/>
                <w:sz w:val="20"/>
              </w:rPr>
            </w:pPr>
            <w:r>
              <w:rPr>
                <w:rFonts w:ascii="Times New Roman" w:hAnsi="Times New Roman"/>
                <w:b w:val="0"/>
                <w:color w:val="000000"/>
                <w:spacing w:val="0"/>
                <w:sz w:val="24"/>
              </w:rPr>
              <w:t>3,065</w:t>
            </w:r>
          </w:p>
        </w:tc>
      </w:tr>
      <w:tr w14:paraId="22A8195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5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B127954">
            <w:pPr>
              <w:jc w:val="both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2C1CD4D">
            <w:pPr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05</w:t>
            </w:r>
          </w:p>
        </w:tc>
        <w:tc>
          <w:tcPr>
            <w:tcW w:w="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CCCB814">
            <w:pPr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03</w:t>
            </w:r>
          </w:p>
        </w:tc>
        <w:tc>
          <w:tcPr>
            <w:tcW w:w="16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76434B0">
            <w:pPr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04 1 01 81110</w:t>
            </w:r>
          </w:p>
        </w:tc>
        <w:tc>
          <w:tcPr>
            <w:tcW w:w="6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2B4C2F6">
            <w:pPr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240</w:t>
            </w:r>
          </w:p>
        </w:tc>
        <w:tc>
          <w:tcPr>
            <w:tcW w:w="13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4A65F26">
            <w:pPr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ascii="Calibri" w:hAnsi="Calibri"/>
                <w:color w:val="auto"/>
                <w:spacing w:val="0"/>
                <w:sz w:val="20"/>
              </w:rPr>
            </w:pPr>
            <w:r>
              <w:rPr>
                <w:rFonts w:hint="default"/>
                <w:b w:val="0"/>
                <w:color w:val="auto"/>
                <w:spacing w:val="0"/>
                <w:sz w:val="24"/>
                <w:lang w:val="ru-RU"/>
              </w:rPr>
              <w:t>427,708</w:t>
            </w:r>
          </w:p>
        </w:tc>
        <w:tc>
          <w:tcPr>
            <w:tcW w:w="15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3E16313">
            <w:pPr>
              <w:spacing w:before="0" w:after="0" w:line="240" w:lineRule="auto"/>
              <w:ind w:left="0" w:right="0" w:firstLine="0"/>
              <w:jc w:val="center"/>
              <w:rPr>
                <w:rFonts w:ascii="Calibri" w:hAnsi="Calibri"/>
                <w:color w:val="000000"/>
                <w:spacing w:val="0"/>
                <w:sz w:val="20"/>
              </w:rPr>
            </w:pPr>
            <w:r>
              <w:rPr>
                <w:rFonts w:ascii="Times New Roman" w:hAnsi="Times New Roman"/>
                <w:b w:val="0"/>
                <w:color w:val="000000"/>
                <w:spacing w:val="0"/>
                <w:sz w:val="24"/>
              </w:rPr>
              <w:t>3,065</w:t>
            </w: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0A39FB7">
            <w:pPr>
              <w:spacing w:before="0" w:after="0" w:line="240" w:lineRule="auto"/>
              <w:ind w:left="0" w:right="0" w:firstLine="0"/>
              <w:jc w:val="center"/>
              <w:rPr>
                <w:rFonts w:ascii="Calibri" w:hAnsi="Calibri"/>
                <w:color w:val="000000"/>
                <w:spacing w:val="0"/>
                <w:sz w:val="20"/>
              </w:rPr>
            </w:pPr>
            <w:r>
              <w:rPr>
                <w:rFonts w:ascii="Times New Roman" w:hAnsi="Times New Roman"/>
                <w:b w:val="0"/>
                <w:color w:val="000000"/>
                <w:spacing w:val="0"/>
                <w:sz w:val="24"/>
              </w:rPr>
              <w:t>3,065</w:t>
            </w:r>
          </w:p>
        </w:tc>
      </w:tr>
      <w:tr w14:paraId="4378A8D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5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3BA5BC4">
            <w:pPr>
              <w:spacing w:before="0" w:after="0" w:line="240" w:lineRule="auto"/>
              <w:ind w:left="0" w:right="0" w:firstLine="0"/>
              <w:jc w:val="both"/>
              <w:rPr>
                <w:rFonts w:ascii="Times New Roman" w:hAnsi="Times New Roman"/>
                <w:b w:val="0"/>
                <w:i/>
                <w:color w:val="000000"/>
                <w:spacing w:val="0"/>
                <w:sz w:val="24"/>
              </w:rPr>
            </w:pPr>
            <w:r>
              <w:rPr>
                <w:rFonts w:ascii="Times New Roman" w:hAnsi="Times New Roman"/>
                <w:b w:val="0"/>
                <w:i/>
                <w:color w:val="000000"/>
                <w:spacing w:val="0"/>
                <w:sz w:val="24"/>
              </w:rPr>
              <w:t>Благоустройство</w:t>
            </w:r>
          </w:p>
        </w:tc>
        <w:tc>
          <w:tcPr>
            <w:tcW w:w="6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3EF1CAD">
            <w:pPr>
              <w:spacing w:before="0" w:after="0" w:line="240" w:lineRule="auto"/>
              <w:ind w:left="0" w:right="0" w:firstLine="0"/>
              <w:jc w:val="center"/>
              <w:rPr>
                <w:rFonts w:ascii="Times New Roman" w:hAnsi="Times New Roman"/>
                <w:b w:val="0"/>
                <w:i/>
                <w:color w:val="000000"/>
                <w:spacing w:val="0"/>
                <w:sz w:val="24"/>
              </w:rPr>
            </w:pPr>
            <w:r>
              <w:rPr>
                <w:rFonts w:ascii="Times New Roman" w:hAnsi="Times New Roman"/>
                <w:b w:val="0"/>
                <w:i/>
                <w:color w:val="000000"/>
                <w:spacing w:val="0"/>
                <w:sz w:val="24"/>
              </w:rPr>
              <w:t>05</w:t>
            </w:r>
          </w:p>
        </w:tc>
        <w:tc>
          <w:tcPr>
            <w:tcW w:w="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D365C6A">
            <w:pPr>
              <w:spacing w:before="0" w:after="0" w:line="240" w:lineRule="auto"/>
              <w:ind w:left="0" w:right="0" w:firstLine="0"/>
              <w:jc w:val="center"/>
              <w:rPr>
                <w:rFonts w:ascii="Times New Roman" w:hAnsi="Times New Roman"/>
                <w:b w:val="0"/>
                <w:i/>
                <w:color w:val="000000"/>
                <w:spacing w:val="0"/>
                <w:sz w:val="24"/>
              </w:rPr>
            </w:pPr>
            <w:r>
              <w:rPr>
                <w:rFonts w:ascii="Times New Roman" w:hAnsi="Times New Roman"/>
                <w:b w:val="0"/>
                <w:i/>
                <w:color w:val="000000"/>
                <w:spacing w:val="0"/>
                <w:sz w:val="24"/>
              </w:rPr>
              <w:t>03</w:t>
            </w:r>
          </w:p>
        </w:tc>
        <w:tc>
          <w:tcPr>
            <w:tcW w:w="16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CB20A6D">
            <w:pPr>
              <w:spacing w:before="0" w:after="0" w:line="240" w:lineRule="auto"/>
              <w:ind w:left="0" w:right="0" w:firstLine="0"/>
              <w:jc w:val="center"/>
              <w:rPr>
                <w:rFonts w:ascii="Times New Roman" w:hAnsi="Times New Roman"/>
                <w:b w:val="0"/>
                <w:i/>
                <w:color w:val="000000"/>
                <w:spacing w:val="0"/>
                <w:sz w:val="24"/>
              </w:rPr>
            </w:pPr>
            <w:r>
              <w:rPr>
                <w:rFonts w:ascii="Times New Roman" w:hAnsi="Times New Roman"/>
                <w:b w:val="0"/>
                <w:i/>
                <w:color w:val="000000"/>
                <w:spacing w:val="0"/>
                <w:sz w:val="24"/>
              </w:rPr>
              <w:t>04 1 01 81150</w:t>
            </w:r>
          </w:p>
        </w:tc>
        <w:tc>
          <w:tcPr>
            <w:tcW w:w="6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C64F172">
            <w:pPr>
              <w:spacing w:before="0" w:after="0" w:line="240" w:lineRule="auto"/>
              <w:ind w:left="0" w:right="0" w:firstLine="0"/>
              <w:jc w:val="center"/>
              <w:rPr>
                <w:rFonts w:ascii="Times New Roman" w:hAnsi="Times New Roman"/>
                <w:b w:val="0"/>
                <w:i/>
                <w:color w:val="000000"/>
                <w:spacing w:val="0"/>
                <w:sz w:val="24"/>
              </w:rPr>
            </w:pPr>
          </w:p>
        </w:tc>
        <w:tc>
          <w:tcPr>
            <w:tcW w:w="13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6DC760F">
            <w:pPr>
              <w:spacing w:before="0" w:after="0" w:line="240" w:lineRule="auto"/>
              <w:ind w:left="0" w:right="0" w:firstLine="0"/>
              <w:jc w:val="center"/>
              <w:rPr>
                <w:rFonts w:hint="default" w:ascii="Times New Roman" w:hAnsi="Times New Roman"/>
                <w:b w:val="0"/>
                <w:i/>
                <w:color w:val="auto"/>
                <w:spacing w:val="0"/>
                <w:sz w:val="24"/>
                <w:lang w:val="ru-RU"/>
              </w:rPr>
            </w:pPr>
            <w:r>
              <w:rPr>
                <w:rFonts w:hint="default"/>
                <w:color w:val="auto"/>
                <w:spacing w:val="0"/>
                <w:sz w:val="24"/>
                <w:lang w:val="ru-RU"/>
              </w:rPr>
              <w:t>489,149</w:t>
            </w:r>
          </w:p>
        </w:tc>
        <w:tc>
          <w:tcPr>
            <w:tcW w:w="15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7A82B59">
            <w:pPr>
              <w:spacing w:before="0" w:after="0" w:line="240" w:lineRule="auto"/>
              <w:ind w:left="0" w:right="0" w:firstLine="0"/>
              <w:jc w:val="center"/>
              <w:rPr>
                <w:rFonts w:ascii="Times New Roman" w:hAnsi="Times New Roman"/>
                <w:b w:val="0"/>
                <w:i/>
                <w:color w:val="000000"/>
                <w:spacing w:val="0"/>
                <w:sz w:val="24"/>
              </w:rPr>
            </w:pPr>
            <w:r>
              <w:rPr>
                <w:rFonts w:ascii="Times New Roman" w:hAnsi="Times New Roman"/>
                <w:b w:val="0"/>
                <w:i/>
                <w:color w:val="000000"/>
                <w:spacing w:val="0"/>
                <w:sz w:val="24"/>
              </w:rPr>
              <w:t>0,000</w:t>
            </w: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2E5A69C">
            <w:pPr>
              <w:spacing w:before="0" w:after="0" w:line="240" w:lineRule="auto"/>
              <w:ind w:left="0" w:right="0" w:firstLine="0"/>
              <w:jc w:val="center"/>
              <w:rPr>
                <w:rFonts w:ascii="Times New Roman" w:hAnsi="Times New Roman"/>
                <w:b w:val="0"/>
                <w:i/>
                <w:color w:val="000000"/>
                <w:spacing w:val="0"/>
                <w:sz w:val="24"/>
              </w:rPr>
            </w:pPr>
            <w:r>
              <w:rPr>
                <w:rFonts w:ascii="Times New Roman" w:hAnsi="Times New Roman"/>
                <w:b w:val="0"/>
                <w:i/>
                <w:color w:val="000000"/>
                <w:spacing w:val="0"/>
                <w:sz w:val="24"/>
              </w:rPr>
              <w:t>0,000</w:t>
            </w:r>
          </w:p>
        </w:tc>
      </w:tr>
      <w:tr w14:paraId="3A2D6BC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5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B4ECEBB">
            <w:pPr>
              <w:spacing w:before="0" w:after="0" w:line="240" w:lineRule="auto"/>
              <w:ind w:left="0" w:right="0" w:firstLine="0"/>
              <w:jc w:val="both"/>
              <w:rPr>
                <w:rFonts w:ascii="Times New Roman" w:hAnsi="Times New Roman"/>
                <w:color w:val="000000"/>
                <w:spacing w:val="0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8E9212A">
            <w:pPr>
              <w:spacing w:before="0" w:after="0" w:line="240" w:lineRule="auto"/>
              <w:ind w:left="0" w:right="0" w:firstLine="0"/>
              <w:jc w:val="center"/>
              <w:rPr>
                <w:rFonts w:ascii="Times New Roman" w:hAnsi="Times New Roman"/>
                <w:color w:val="000000"/>
                <w:spacing w:val="0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>05</w:t>
            </w:r>
          </w:p>
        </w:tc>
        <w:tc>
          <w:tcPr>
            <w:tcW w:w="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0E4F7E0">
            <w:pPr>
              <w:spacing w:before="0" w:after="0" w:line="240" w:lineRule="auto"/>
              <w:ind w:left="0" w:right="0" w:firstLine="0"/>
              <w:jc w:val="center"/>
              <w:rPr>
                <w:rFonts w:ascii="Times New Roman" w:hAnsi="Times New Roman"/>
                <w:color w:val="000000"/>
                <w:spacing w:val="0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>03</w:t>
            </w:r>
          </w:p>
        </w:tc>
        <w:tc>
          <w:tcPr>
            <w:tcW w:w="16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74882B2">
            <w:pPr>
              <w:spacing w:before="0" w:after="0" w:line="240" w:lineRule="auto"/>
              <w:ind w:left="0" w:right="0" w:firstLine="0"/>
              <w:jc w:val="center"/>
              <w:rPr>
                <w:rFonts w:ascii="Times New Roman" w:hAnsi="Times New Roman"/>
                <w:color w:val="000000"/>
                <w:spacing w:val="0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>04 1 01 81150</w:t>
            </w:r>
          </w:p>
        </w:tc>
        <w:tc>
          <w:tcPr>
            <w:tcW w:w="6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95ADBD9">
            <w:pPr>
              <w:spacing w:before="0" w:after="0" w:line="240" w:lineRule="auto"/>
              <w:ind w:left="0" w:right="0" w:firstLine="0"/>
              <w:jc w:val="center"/>
              <w:rPr>
                <w:rFonts w:ascii="Times New Roman" w:hAnsi="Times New Roman"/>
                <w:color w:val="000000"/>
                <w:spacing w:val="0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>200</w:t>
            </w:r>
          </w:p>
        </w:tc>
        <w:tc>
          <w:tcPr>
            <w:tcW w:w="13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031DFB1">
            <w:pPr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/>
                <w:color w:val="auto"/>
                <w:spacing w:val="0"/>
                <w:sz w:val="24"/>
                <w:lang w:val="ru-RU"/>
              </w:rPr>
            </w:pPr>
            <w:r>
              <w:rPr>
                <w:rFonts w:hint="default"/>
                <w:color w:val="auto"/>
                <w:spacing w:val="0"/>
                <w:sz w:val="24"/>
                <w:lang w:val="ru-RU"/>
              </w:rPr>
              <w:t>489,149</w:t>
            </w:r>
          </w:p>
        </w:tc>
        <w:tc>
          <w:tcPr>
            <w:tcW w:w="15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A4EBAF6">
            <w:pPr>
              <w:spacing w:before="0" w:after="0" w:line="240" w:lineRule="auto"/>
              <w:ind w:left="0" w:right="0" w:firstLine="0"/>
              <w:jc w:val="center"/>
              <w:rPr>
                <w:rFonts w:ascii="Times New Roman" w:hAnsi="Times New Roman"/>
                <w:color w:val="000000"/>
                <w:spacing w:val="0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>0,000</w:t>
            </w: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5F78032">
            <w:pPr>
              <w:spacing w:before="0" w:after="0" w:line="240" w:lineRule="auto"/>
              <w:ind w:left="0" w:right="0" w:firstLine="0"/>
              <w:jc w:val="center"/>
              <w:rPr>
                <w:rFonts w:ascii="Times New Roman" w:hAnsi="Times New Roman"/>
                <w:color w:val="000000"/>
                <w:spacing w:val="0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>0,000</w:t>
            </w:r>
          </w:p>
        </w:tc>
      </w:tr>
      <w:tr w14:paraId="5325B6F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5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7987160">
            <w:pPr>
              <w:spacing w:before="0" w:after="0" w:line="240" w:lineRule="auto"/>
              <w:ind w:left="0" w:right="0" w:firstLine="0"/>
              <w:jc w:val="both"/>
              <w:rPr>
                <w:rFonts w:ascii="Times New Roman" w:hAnsi="Times New Roman"/>
                <w:color w:val="000000"/>
                <w:spacing w:val="0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52C4BCD">
            <w:pPr>
              <w:spacing w:before="0" w:after="0" w:line="240" w:lineRule="auto"/>
              <w:ind w:left="0" w:right="0" w:firstLine="0"/>
              <w:jc w:val="center"/>
              <w:rPr>
                <w:rFonts w:ascii="Times New Roman" w:hAnsi="Times New Roman"/>
                <w:color w:val="000000"/>
                <w:spacing w:val="0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>05</w:t>
            </w:r>
          </w:p>
        </w:tc>
        <w:tc>
          <w:tcPr>
            <w:tcW w:w="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8C09D95">
            <w:pPr>
              <w:spacing w:before="0" w:after="0" w:line="240" w:lineRule="auto"/>
              <w:ind w:left="0" w:right="0" w:firstLine="0"/>
              <w:jc w:val="center"/>
              <w:rPr>
                <w:rFonts w:ascii="Times New Roman" w:hAnsi="Times New Roman"/>
                <w:color w:val="000000"/>
                <w:spacing w:val="0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>03</w:t>
            </w:r>
          </w:p>
        </w:tc>
        <w:tc>
          <w:tcPr>
            <w:tcW w:w="16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1F14695">
            <w:pPr>
              <w:spacing w:before="0" w:after="0" w:line="240" w:lineRule="auto"/>
              <w:ind w:left="0" w:right="0" w:firstLine="0"/>
              <w:jc w:val="center"/>
              <w:rPr>
                <w:rFonts w:ascii="Times New Roman" w:hAnsi="Times New Roman"/>
                <w:color w:val="000000"/>
                <w:spacing w:val="0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>04 1 01 81150</w:t>
            </w:r>
          </w:p>
        </w:tc>
        <w:tc>
          <w:tcPr>
            <w:tcW w:w="6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BA79FC5">
            <w:pPr>
              <w:spacing w:before="0" w:after="0" w:line="240" w:lineRule="auto"/>
              <w:ind w:left="0" w:right="0" w:firstLine="0"/>
              <w:jc w:val="center"/>
              <w:rPr>
                <w:rFonts w:ascii="Times New Roman" w:hAnsi="Times New Roman"/>
                <w:color w:val="000000"/>
                <w:spacing w:val="0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>240</w:t>
            </w:r>
          </w:p>
        </w:tc>
        <w:tc>
          <w:tcPr>
            <w:tcW w:w="13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8EF9251">
            <w:pPr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ascii="Times New Roman" w:hAnsi="Times New Roman"/>
                <w:color w:val="auto"/>
                <w:spacing w:val="0"/>
                <w:sz w:val="24"/>
              </w:rPr>
            </w:pPr>
            <w:r>
              <w:rPr>
                <w:rFonts w:hint="default"/>
                <w:color w:val="auto"/>
                <w:spacing w:val="0"/>
                <w:sz w:val="24"/>
                <w:lang w:val="ru-RU"/>
              </w:rPr>
              <w:t>489,149</w:t>
            </w:r>
          </w:p>
        </w:tc>
        <w:tc>
          <w:tcPr>
            <w:tcW w:w="15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7C3CA2C">
            <w:pPr>
              <w:spacing w:before="0" w:after="0" w:line="240" w:lineRule="auto"/>
              <w:ind w:left="0" w:right="0" w:firstLine="0"/>
              <w:jc w:val="center"/>
              <w:rPr>
                <w:rFonts w:ascii="Times New Roman" w:hAnsi="Times New Roman"/>
                <w:color w:val="000000"/>
                <w:spacing w:val="0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>0,000</w:t>
            </w: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F88CA33">
            <w:pPr>
              <w:spacing w:before="0" w:after="0" w:line="240" w:lineRule="auto"/>
              <w:ind w:left="0" w:right="0" w:firstLine="0"/>
              <w:jc w:val="center"/>
              <w:rPr>
                <w:rFonts w:ascii="Times New Roman" w:hAnsi="Times New Roman"/>
                <w:color w:val="000000"/>
                <w:spacing w:val="0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>0,000</w:t>
            </w:r>
          </w:p>
        </w:tc>
      </w:tr>
      <w:tr w14:paraId="77FBEF8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5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526C03E">
            <w:pPr>
              <w:spacing w:before="0" w:after="0" w:line="240" w:lineRule="auto"/>
              <w:ind w:left="0" w:right="0" w:firstLine="0"/>
              <w:jc w:val="both"/>
              <w:rPr>
                <w:rFonts w:hint="default" w:ascii="Times New Roman" w:hAnsi="Times New Roman"/>
                <w:color w:val="000000"/>
                <w:spacing w:val="0"/>
                <w:sz w:val="24"/>
                <w:lang w:val="ru-RU"/>
              </w:rPr>
            </w:pPr>
            <w:r>
              <w:rPr>
                <w:color w:val="000000"/>
                <w:spacing w:val="0"/>
                <w:sz w:val="24"/>
                <w:lang w:val="ru-RU"/>
              </w:rPr>
              <w:t>Прочая</w:t>
            </w:r>
            <w:r>
              <w:rPr>
                <w:rFonts w:hint="default"/>
                <w:color w:val="000000"/>
                <w:spacing w:val="0"/>
                <w:sz w:val="24"/>
                <w:lang w:val="ru-RU"/>
              </w:rPr>
              <w:t xml:space="preserve"> закупка товаров, работ, услуг</w:t>
            </w:r>
          </w:p>
        </w:tc>
        <w:tc>
          <w:tcPr>
            <w:tcW w:w="6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D6F81AF">
            <w:pPr>
              <w:spacing w:before="0" w:after="0" w:line="240" w:lineRule="auto"/>
              <w:ind w:left="0" w:right="0" w:firstLine="0"/>
              <w:jc w:val="center"/>
              <w:rPr>
                <w:rFonts w:hint="default" w:ascii="Times New Roman" w:hAnsi="Times New Roman"/>
                <w:color w:val="000000"/>
                <w:spacing w:val="0"/>
                <w:sz w:val="24"/>
                <w:lang w:val="ru-RU"/>
              </w:rPr>
            </w:pPr>
            <w:r>
              <w:rPr>
                <w:rFonts w:hint="default"/>
                <w:color w:val="000000"/>
                <w:spacing w:val="0"/>
                <w:sz w:val="24"/>
                <w:lang w:val="ru-RU"/>
              </w:rPr>
              <w:t>05</w:t>
            </w:r>
          </w:p>
        </w:tc>
        <w:tc>
          <w:tcPr>
            <w:tcW w:w="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AB50E9B">
            <w:pPr>
              <w:spacing w:before="0" w:after="0" w:line="240" w:lineRule="auto"/>
              <w:ind w:left="0" w:right="0" w:firstLine="0"/>
              <w:jc w:val="center"/>
              <w:rPr>
                <w:rFonts w:hint="default" w:ascii="Times New Roman" w:hAnsi="Times New Roman"/>
                <w:color w:val="000000"/>
                <w:spacing w:val="0"/>
                <w:sz w:val="24"/>
                <w:lang w:val="ru-RU"/>
              </w:rPr>
            </w:pPr>
            <w:r>
              <w:rPr>
                <w:rFonts w:hint="default"/>
                <w:color w:val="000000"/>
                <w:spacing w:val="0"/>
                <w:sz w:val="24"/>
                <w:lang w:val="ru-RU"/>
              </w:rPr>
              <w:t>03</w:t>
            </w:r>
          </w:p>
        </w:tc>
        <w:tc>
          <w:tcPr>
            <w:tcW w:w="16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6201F85">
            <w:pPr>
              <w:spacing w:before="0" w:after="0" w:line="240" w:lineRule="auto"/>
              <w:ind w:left="0" w:right="0" w:firstLine="0"/>
              <w:jc w:val="center"/>
              <w:rPr>
                <w:rFonts w:hint="default" w:ascii="Times New Roman" w:hAnsi="Times New Roman"/>
                <w:color w:val="000000"/>
                <w:spacing w:val="0"/>
                <w:sz w:val="24"/>
                <w:lang w:val="ru-RU"/>
              </w:rPr>
            </w:pPr>
            <w:r>
              <w:rPr>
                <w:rFonts w:hint="default"/>
                <w:color w:val="000000"/>
                <w:spacing w:val="0"/>
                <w:sz w:val="24"/>
                <w:lang w:val="ru-RU"/>
              </w:rPr>
              <w:t xml:space="preserve">07 1 01 71400 </w:t>
            </w:r>
          </w:p>
        </w:tc>
        <w:tc>
          <w:tcPr>
            <w:tcW w:w="6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88A0486">
            <w:pPr>
              <w:spacing w:before="0" w:after="0" w:line="240" w:lineRule="auto"/>
              <w:ind w:left="0" w:right="0" w:firstLine="0"/>
              <w:jc w:val="center"/>
              <w:rPr>
                <w:rFonts w:ascii="Times New Roman" w:hAnsi="Times New Roman"/>
                <w:color w:val="000000"/>
                <w:spacing w:val="0"/>
                <w:sz w:val="24"/>
              </w:rPr>
            </w:pPr>
          </w:p>
        </w:tc>
        <w:tc>
          <w:tcPr>
            <w:tcW w:w="13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6667DB4">
            <w:pPr>
              <w:spacing w:before="0" w:after="0" w:line="240" w:lineRule="auto"/>
              <w:ind w:left="0" w:right="0" w:firstLine="0"/>
              <w:jc w:val="center"/>
              <w:rPr>
                <w:rFonts w:hint="default"/>
                <w:color w:val="auto"/>
                <w:spacing w:val="0"/>
                <w:sz w:val="24"/>
                <w:lang w:val="ru-RU"/>
              </w:rPr>
            </w:pPr>
            <w:r>
              <w:rPr>
                <w:rFonts w:hint="default"/>
                <w:color w:val="auto"/>
                <w:spacing w:val="0"/>
                <w:sz w:val="24"/>
                <w:lang w:val="ru-RU"/>
              </w:rPr>
              <w:t>52,884</w:t>
            </w:r>
          </w:p>
        </w:tc>
        <w:tc>
          <w:tcPr>
            <w:tcW w:w="15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3E6E35E">
            <w:pPr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ascii="Times New Roman" w:hAnsi="Times New Roman"/>
                <w:color w:val="000000"/>
                <w:spacing w:val="0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>0,000</w:t>
            </w: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79D242A">
            <w:pPr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ascii="Times New Roman" w:hAnsi="Times New Roman"/>
                <w:color w:val="000000"/>
                <w:spacing w:val="0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>0,000</w:t>
            </w:r>
          </w:p>
        </w:tc>
      </w:tr>
      <w:tr w14:paraId="6FA26FC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5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 w14:paraId="33E544A1">
            <w:pPr>
              <w:spacing w:before="0" w:after="0" w:line="240" w:lineRule="auto"/>
              <w:ind w:left="0" w:leftChars="0" w:right="0" w:rightChars="0" w:firstLine="0" w:firstLineChars="0"/>
              <w:jc w:val="both"/>
              <w:rPr>
                <w:rFonts w:ascii="Times New Roman" w:hAnsi="Times New Roman"/>
                <w:color w:val="000000"/>
                <w:spacing w:val="0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FCE6473">
            <w:pPr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ascii="Times New Roman" w:hAnsi="Times New Roman"/>
                <w:color w:val="000000"/>
                <w:spacing w:val="0"/>
                <w:sz w:val="24"/>
              </w:rPr>
            </w:pPr>
            <w:r>
              <w:rPr>
                <w:rFonts w:hint="default"/>
                <w:color w:val="000000"/>
                <w:spacing w:val="0"/>
                <w:sz w:val="24"/>
                <w:lang w:val="ru-RU"/>
              </w:rPr>
              <w:t>05</w:t>
            </w:r>
          </w:p>
        </w:tc>
        <w:tc>
          <w:tcPr>
            <w:tcW w:w="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64B4877">
            <w:pPr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ascii="Times New Roman" w:hAnsi="Times New Roman"/>
                <w:color w:val="000000"/>
                <w:spacing w:val="0"/>
                <w:sz w:val="24"/>
              </w:rPr>
            </w:pPr>
            <w:r>
              <w:rPr>
                <w:rFonts w:hint="default"/>
                <w:color w:val="000000"/>
                <w:spacing w:val="0"/>
                <w:sz w:val="24"/>
                <w:lang w:val="ru-RU"/>
              </w:rPr>
              <w:t>03</w:t>
            </w:r>
          </w:p>
        </w:tc>
        <w:tc>
          <w:tcPr>
            <w:tcW w:w="16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CDFF608">
            <w:pPr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ascii="Times New Roman" w:hAnsi="Times New Roman"/>
                <w:color w:val="000000"/>
                <w:spacing w:val="0"/>
                <w:sz w:val="24"/>
              </w:rPr>
            </w:pPr>
            <w:r>
              <w:rPr>
                <w:rFonts w:hint="default"/>
                <w:color w:val="000000"/>
                <w:spacing w:val="0"/>
                <w:sz w:val="24"/>
                <w:lang w:val="ru-RU"/>
              </w:rPr>
              <w:t xml:space="preserve">07 1 01 71400 </w:t>
            </w:r>
          </w:p>
        </w:tc>
        <w:tc>
          <w:tcPr>
            <w:tcW w:w="6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FD8798A">
            <w:pPr>
              <w:spacing w:before="0" w:after="0" w:line="240" w:lineRule="auto"/>
              <w:ind w:left="0" w:right="0" w:firstLine="0"/>
              <w:jc w:val="center"/>
              <w:rPr>
                <w:rFonts w:hint="default" w:ascii="Times New Roman" w:hAnsi="Times New Roman"/>
                <w:color w:val="000000"/>
                <w:spacing w:val="0"/>
                <w:sz w:val="24"/>
                <w:lang w:val="ru-RU"/>
              </w:rPr>
            </w:pPr>
            <w:r>
              <w:rPr>
                <w:rFonts w:hint="default"/>
                <w:color w:val="000000"/>
                <w:spacing w:val="0"/>
                <w:sz w:val="24"/>
                <w:lang w:val="ru-RU"/>
              </w:rPr>
              <w:t>200</w:t>
            </w:r>
          </w:p>
        </w:tc>
        <w:tc>
          <w:tcPr>
            <w:tcW w:w="13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98A18C8">
            <w:pPr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default"/>
                <w:color w:val="auto"/>
                <w:spacing w:val="0"/>
                <w:sz w:val="24"/>
                <w:lang w:val="ru-RU"/>
              </w:rPr>
            </w:pPr>
            <w:r>
              <w:rPr>
                <w:rFonts w:hint="default"/>
                <w:color w:val="auto"/>
                <w:spacing w:val="0"/>
                <w:sz w:val="24"/>
                <w:lang w:val="ru-RU"/>
              </w:rPr>
              <w:t>52,884</w:t>
            </w:r>
          </w:p>
        </w:tc>
        <w:tc>
          <w:tcPr>
            <w:tcW w:w="15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1E4FA1B">
            <w:pPr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ascii="Times New Roman" w:hAnsi="Times New Roman"/>
                <w:color w:val="000000"/>
                <w:spacing w:val="0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>0,000</w:t>
            </w: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4F25169">
            <w:pPr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ascii="Times New Roman" w:hAnsi="Times New Roman"/>
                <w:color w:val="000000"/>
                <w:spacing w:val="0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>0,000</w:t>
            </w:r>
          </w:p>
        </w:tc>
      </w:tr>
      <w:tr w14:paraId="0B4D57E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5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 w14:paraId="1B27D16A">
            <w:pPr>
              <w:spacing w:before="0" w:after="0" w:line="240" w:lineRule="auto"/>
              <w:ind w:left="0" w:leftChars="0" w:right="0" w:rightChars="0" w:firstLine="0" w:firstLineChars="0"/>
              <w:jc w:val="both"/>
              <w:rPr>
                <w:rFonts w:ascii="Times New Roman" w:hAnsi="Times New Roman"/>
                <w:color w:val="000000"/>
                <w:spacing w:val="0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38FE922">
            <w:pPr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ascii="Times New Roman" w:hAnsi="Times New Roman"/>
                <w:color w:val="000000"/>
                <w:spacing w:val="0"/>
                <w:sz w:val="24"/>
              </w:rPr>
            </w:pPr>
            <w:r>
              <w:rPr>
                <w:rFonts w:hint="default"/>
                <w:color w:val="000000"/>
                <w:spacing w:val="0"/>
                <w:sz w:val="24"/>
                <w:lang w:val="ru-RU"/>
              </w:rPr>
              <w:t>05</w:t>
            </w:r>
          </w:p>
        </w:tc>
        <w:tc>
          <w:tcPr>
            <w:tcW w:w="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6B590E2">
            <w:pPr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ascii="Times New Roman" w:hAnsi="Times New Roman"/>
                <w:color w:val="000000"/>
                <w:spacing w:val="0"/>
                <w:sz w:val="24"/>
              </w:rPr>
            </w:pPr>
            <w:r>
              <w:rPr>
                <w:rFonts w:hint="default"/>
                <w:color w:val="000000"/>
                <w:spacing w:val="0"/>
                <w:sz w:val="24"/>
                <w:lang w:val="ru-RU"/>
              </w:rPr>
              <w:t>03</w:t>
            </w:r>
          </w:p>
        </w:tc>
        <w:tc>
          <w:tcPr>
            <w:tcW w:w="16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D4A207B">
            <w:pPr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ascii="Times New Roman" w:hAnsi="Times New Roman"/>
                <w:color w:val="000000"/>
                <w:spacing w:val="0"/>
                <w:sz w:val="24"/>
              </w:rPr>
            </w:pPr>
            <w:r>
              <w:rPr>
                <w:rFonts w:hint="default"/>
                <w:color w:val="000000"/>
                <w:spacing w:val="0"/>
                <w:sz w:val="24"/>
                <w:lang w:val="ru-RU"/>
              </w:rPr>
              <w:t xml:space="preserve">07 1 01 71400 </w:t>
            </w:r>
          </w:p>
        </w:tc>
        <w:tc>
          <w:tcPr>
            <w:tcW w:w="6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AEA5A1A">
            <w:pPr>
              <w:spacing w:before="0" w:after="0" w:line="240" w:lineRule="auto"/>
              <w:ind w:left="0" w:right="0" w:firstLine="0"/>
              <w:jc w:val="center"/>
              <w:rPr>
                <w:rFonts w:hint="default" w:ascii="Times New Roman" w:hAnsi="Times New Roman"/>
                <w:color w:val="000000"/>
                <w:spacing w:val="0"/>
                <w:sz w:val="24"/>
                <w:lang w:val="ru-RU"/>
              </w:rPr>
            </w:pPr>
            <w:r>
              <w:rPr>
                <w:rFonts w:hint="default"/>
                <w:color w:val="000000"/>
                <w:spacing w:val="0"/>
                <w:sz w:val="24"/>
                <w:lang w:val="ru-RU"/>
              </w:rPr>
              <w:t>240</w:t>
            </w:r>
          </w:p>
        </w:tc>
        <w:tc>
          <w:tcPr>
            <w:tcW w:w="13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F3A3B5B">
            <w:pPr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default"/>
                <w:color w:val="auto"/>
                <w:spacing w:val="0"/>
                <w:sz w:val="24"/>
                <w:lang w:val="ru-RU"/>
              </w:rPr>
            </w:pPr>
            <w:r>
              <w:rPr>
                <w:rFonts w:hint="default"/>
                <w:color w:val="auto"/>
                <w:spacing w:val="0"/>
                <w:sz w:val="24"/>
                <w:lang w:val="ru-RU"/>
              </w:rPr>
              <w:t>52,884</w:t>
            </w:r>
          </w:p>
        </w:tc>
        <w:tc>
          <w:tcPr>
            <w:tcW w:w="15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2CE56DA">
            <w:pPr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ascii="Times New Roman" w:hAnsi="Times New Roman"/>
                <w:color w:val="000000"/>
                <w:spacing w:val="0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>0,000</w:t>
            </w: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3E717EE">
            <w:pPr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ascii="Times New Roman" w:hAnsi="Times New Roman"/>
                <w:color w:val="000000"/>
                <w:spacing w:val="0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>0,000</w:t>
            </w:r>
          </w:p>
        </w:tc>
      </w:tr>
      <w:tr w14:paraId="0185FA1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5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97920B6">
            <w:pPr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КУЛЬТУРА, КИНЕМАТОГРАФИЯ </w:t>
            </w:r>
          </w:p>
        </w:tc>
        <w:tc>
          <w:tcPr>
            <w:tcW w:w="6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AD48D03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08</w:t>
            </w:r>
          </w:p>
        </w:tc>
        <w:tc>
          <w:tcPr>
            <w:tcW w:w="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6F9B5F4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00</w:t>
            </w:r>
          </w:p>
        </w:tc>
        <w:tc>
          <w:tcPr>
            <w:tcW w:w="16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F28324D">
            <w:pPr>
              <w:jc w:val="center"/>
              <w:rPr>
                <w:b/>
                <w:sz w:val="24"/>
              </w:rPr>
            </w:pPr>
          </w:p>
        </w:tc>
        <w:tc>
          <w:tcPr>
            <w:tcW w:w="6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D2B3F40">
            <w:pPr>
              <w:jc w:val="center"/>
              <w:rPr>
                <w:b/>
                <w:sz w:val="24"/>
              </w:rPr>
            </w:pPr>
          </w:p>
        </w:tc>
        <w:tc>
          <w:tcPr>
            <w:tcW w:w="13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43E3C92">
            <w:pPr>
              <w:ind w:left="0" w:leftChars="0" w:right="0" w:rightChars="0" w:firstLine="0" w:firstLineChars="0"/>
              <w:jc w:val="center"/>
              <w:rPr>
                <w:rFonts w:hint="default"/>
                <w:b/>
                <w:bCs/>
                <w:color w:val="auto"/>
                <w:sz w:val="24"/>
                <w:lang w:val="ru-RU"/>
              </w:rPr>
            </w:pPr>
            <w:r>
              <w:rPr>
                <w:rFonts w:hint="default"/>
                <w:b/>
                <w:bCs/>
                <w:color w:val="auto"/>
                <w:sz w:val="24"/>
                <w:lang w:val="ru-RU"/>
              </w:rPr>
              <w:t>296,671</w:t>
            </w:r>
          </w:p>
        </w:tc>
        <w:tc>
          <w:tcPr>
            <w:tcW w:w="15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156A0E9">
            <w:pPr>
              <w:jc w:val="center"/>
              <w:rPr>
                <w:b/>
                <w:color w:val="000000"/>
                <w:sz w:val="24"/>
              </w:rPr>
            </w:pPr>
            <w:r>
              <w:rPr>
                <w:b/>
                <w:color w:val="000000"/>
                <w:sz w:val="24"/>
              </w:rPr>
              <w:t>6,643</w:t>
            </w: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890A2BB">
            <w:pPr>
              <w:jc w:val="center"/>
              <w:rPr>
                <w:b/>
                <w:color w:val="000000"/>
                <w:sz w:val="24"/>
              </w:rPr>
            </w:pPr>
            <w:r>
              <w:rPr>
                <w:b/>
                <w:color w:val="000000"/>
                <w:sz w:val="24"/>
              </w:rPr>
              <w:t>6,643</w:t>
            </w:r>
          </w:p>
        </w:tc>
      </w:tr>
      <w:tr w14:paraId="2724498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5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B296403">
            <w:pPr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КУЛЬТУРА</w:t>
            </w:r>
          </w:p>
        </w:tc>
        <w:tc>
          <w:tcPr>
            <w:tcW w:w="6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6C9170B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08</w:t>
            </w:r>
          </w:p>
        </w:tc>
        <w:tc>
          <w:tcPr>
            <w:tcW w:w="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EEAD7AD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01</w:t>
            </w:r>
          </w:p>
        </w:tc>
        <w:tc>
          <w:tcPr>
            <w:tcW w:w="16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A0FE397">
            <w:pPr>
              <w:jc w:val="center"/>
              <w:rPr>
                <w:b/>
                <w:sz w:val="24"/>
              </w:rPr>
            </w:pPr>
          </w:p>
        </w:tc>
        <w:tc>
          <w:tcPr>
            <w:tcW w:w="6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E59E8E8">
            <w:pPr>
              <w:jc w:val="center"/>
              <w:rPr>
                <w:b/>
                <w:sz w:val="24"/>
              </w:rPr>
            </w:pPr>
          </w:p>
        </w:tc>
        <w:tc>
          <w:tcPr>
            <w:tcW w:w="13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A1DA4B4">
            <w:pPr>
              <w:ind w:left="0" w:leftChars="0" w:right="0" w:rightChars="0" w:firstLine="0" w:firstLineChars="0"/>
              <w:jc w:val="center"/>
              <w:rPr>
                <w:rFonts w:hint="default"/>
                <w:b/>
                <w:bCs/>
                <w:color w:val="auto"/>
                <w:sz w:val="24"/>
                <w:lang w:val="ru-RU"/>
              </w:rPr>
            </w:pPr>
            <w:r>
              <w:rPr>
                <w:rFonts w:hint="default"/>
                <w:b/>
                <w:bCs/>
                <w:color w:val="auto"/>
                <w:sz w:val="24"/>
                <w:lang w:val="ru-RU"/>
              </w:rPr>
              <w:t>296,671</w:t>
            </w:r>
          </w:p>
        </w:tc>
        <w:tc>
          <w:tcPr>
            <w:tcW w:w="15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03018EF">
            <w:pPr>
              <w:jc w:val="center"/>
              <w:rPr>
                <w:b/>
                <w:color w:val="000000"/>
                <w:sz w:val="24"/>
              </w:rPr>
            </w:pPr>
            <w:r>
              <w:rPr>
                <w:b/>
                <w:color w:val="000000"/>
                <w:sz w:val="24"/>
              </w:rPr>
              <w:t>6,643</w:t>
            </w: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9E7941A">
            <w:pPr>
              <w:jc w:val="center"/>
              <w:rPr>
                <w:b/>
                <w:color w:val="000000"/>
                <w:sz w:val="24"/>
              </w:rPr>
            </w:pPr>
            <w:r>
              <w:rPr>
                <w:b/>
                <w:color w:val="000000"/>
                <w:sz w:val="24"/>
              </w:rPr>
              <w:t>6,643</w:t>
            </w:r>
          </w:p>
        </w:tc>
      </w:tr>
      <w:tr w14:paraId="0F7AB2F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5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06E0777">
            <w:pPr>
              <w:jc w:val="both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Муниципальная программа Полеологовского сельсовета Бессоновского района Пензенской области «Управление муниципальными финансами, муниципальным долгом, муниципальной собственностью Полеологовского сельсовета Бессоновского района Пензенской области на 2021-2024 годы»</w:t>
            </w:r>
          </w:p>
        </w:tc>
        <w:tc>
          <w:tcPr>
            <w:tcW w:w="6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508C7C5">
            <w:pPr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08</w:t>
            </w:r>
          </w:p>
        </w:tc>
        <w:tc>
          <w:tcPr>
            <w:tcW w:w="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925FC6C">
            <w:pPr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01</w:t>
            </w:r>
          </w:p>
        </w:tc>
        <w:tc>
          <w:tcPr>
            <w:tcW w:w="16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6DC390B">
            <w:pPr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02 0 00 00000</w:t>
            </w:r>
          </w:p>
        </w:tc>
        <w:tc>
          <w:tcPr>
            <w:tcW w:w="6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B532B9B">
            <w:pPr>
              <w:jc w:val="center"/>
              <w:rPr>
                <w:color w:val="000000"/>
                <w:sz w:val="24"/>
              </w:rPr>
            </w:pPr>
          </w:p>
        </w:tc>
        <w:tc>
          <w:tcPr>
            <w:tcW w:w="13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6D80CA5">
            <w:pPr>
              <w:jc w:val="center"/>
              <w:rPr>
                <w:rFonts w:hint="default"/>
                <w:color w:val="auto"/>
                <w:sz w:val="24"/>
                <w:lang w:val="ru-RU"/>
              </w:rPr>
            </w:pPr>
            <w:r>
              <w:rPr>
                <w:rFonts w:hint="default"/>
                <w:color w:val="auto"/>
                <w:sz w:val="24"/>
                <w:lang w:val="ru-RU"/>
              </w:rPr>
              <w:t>296,671</w:t>
            </w:r>
          </w:p>
        </w:tc>
        <w:tc>
          <w:tcPr>
            <w:tcW w:w="15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27689E9">
            <w:pPr>
              <w:jc w:val="center"/>
              <w:rPr>
                <w:sz w:val="24"/>
              </w:rPr>
            </w:pPr>
            <w:r>
              <w:rPr>
                <w:sz w:val="24"/>
              </w:rPr>
              <w:t>6,643</w:t>
            </w: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2560F78">
            <w:pPr>
              <w:jc w:val="center"/>
              <w:rPr>
                <w:sz w:val="24"/>
              </w:rPr>
            </w:pPr>
            <w:r>
              <w:rPr>
                <w:sz w:val="24"/>
              </w:rPr>
              <w:t>6,643</w:t>
            </w:r>
          </w:p>
        </w:tc>
      </w:tr>
      <w:tr w14:paraId="26498D2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5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FF85F75">
            <w:pPr>
              <w:jc w:val="both"/>
              <w:rPr>
                <w:sz w:val="24"/>
              </w:rPr>
            </w:pPr>
            <w:r>
              <w:rPr>
                <w:sz w:val="24"/>
              </w:rPr>
              <w:t>Подпрограмма «Предоставление межбюджетных трансфертов из бюджета Полеологовского сельсовета Бессоновского района Пензенской области»</w:t>
            </w:r>
          </w:p>
        </w:tc>
        <w:tc>
          <w:tcPr>
            <w:tcW w:w="6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DDFCFA5">
            <w:pPr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08</w:t>
            </w:r>
          </w:p>
        </w:tc>
        <w:tc>
          <w:tcPr>
            <w:tcW w:w="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A0F4F22">
            <w:pPr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01</w:t>
            </w:r>
          </w:p>
        </w:tc>
        <w:tc>
          <w:tcPr>
            <w:tcW w:w="16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0EB938B">
            <w:pPr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02 1 00 00000</w:t>
            </w:r>
          </w:p>
        </w:tc>
        <w:tc>
          <w:tcPr>
            <w:tcW w:w="6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0F1044C">
            <w:pPr>
              <w:jc w:val="center"/>
              <w:rPr>
                <w:color w:val="000000"/>
                <w:sz w:val="24"/>
              </w:rPr>
            </w:pPr>
          </w:p>
        </w:tc>
        <w:tc>
          <w:tcPr>
            <w:tcW w:w="13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A22FDC3">
            <w:pPr>
              <w:spacing w:before="0" w:after="0" w:line="240" w:lineRule="auto"/>
              <w:ind w:left="0" w:right="0" w:firstLine="0"/>
              <w:jc w:val="center"/>
              <w:rPr>
                <w:rFonts w:ascii="Times New Roman" w:hAnsi="Times New Roman"/>
                <w:color w:val="auto"/>
                <w:spacing w:val="0"/>
                <w:sz w:val="20"/>
              </w:rPr>
            </w:pPr>
            <w:r>
              <w:rPr>
                <w:color w:val="auto"/>
                <w:spacing w:val="0"/>
                <w:sz w:val="24"/>
              </w:rPr>
              <w:t>6</w:t>
            </w:r>
            <w:r>
              <w:rPr>
                <w:rFonts w:ascii="Times New Roman" w:hAnsi="Times New Roman"/>
                <w:color w:val="auto"/>
                <w:spacing w:val="0"/>
                <w:sz w:val="24"/>
              </w:rPr>
              <w:t>,643</w:t>
            </w:r>
          </w:p>
        </w:tc>
        <w:tc>
          <w:tcPr>
            <w:tcW w:w="15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C78488D">
            <w:pPr>
              <w:spacing w:before="0" w:after="0" w:line="240" w:lineRule="auto"/>
              <w:ind w:left="0" w:right="0" w:firstLine="0"/>
              <w:jc w:val="center"/>
              <w:rPr>
                <w:rFonts w:ascii="Times New Roman" w:hAnsi="Times New Roman"/>
                <w:color w:val="000000"/>
                <w:spacing w:val="0"/>
                <w:sz w:val="20"/>
              </w:rPr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>6,643</w:t>
            </w: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9289F2F">
            <w:pPr>
              <w:spacing w:before="0" w:after="0" w:line="240" w:lineRule="auto"/>
              <w:ind w:left="0" w:right="0" w:firstLine="0"/>
              <w:jc w:val="center"/>
              <w:rPr>
                <w:rFonts w:ascii="Times New Roman" w:hAnsi="Times New Roman"/>
                <w:color w:val="000000"/>
                <w:spacing w:val="0"/>
                <w:sz w:val="20"/>
              </w:rPr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>6,643</w:t>
            </w:r>
          </w:p>
        </w:tc>
      </w:tr>
      <w:tr w14:paraId="2E63B2F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5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C4595AB">
            <w:pPr>
              <w:jc w:val="both"/>
              <w:rPr>
                <w:sz w:val="24"/>
              </w:rPr>
            </w:pPr>
            <w:r>
              <w:rPr>
                <w:sz w:val="24"/>
              </w:rPr>
              <w:t>Основное мероприятие «Повышение эффективности представления и использования межбюджетных трансфертов»</w:t>
            </w:r>
          </w:p>
        </w:tc>
        <w:tc>
          <w:tcPr>
            <w:tcW w:w="6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EF26471">
            <w:pPr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08</w:t>
            </w:r>
          </w:p>
        </w:tc>
        <w:tc>
          <w:tcPr>
            <w:tcW w:w="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CD403C8">
            <w:pPr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01</w:t>
            </w:r>
          </w:p>
        </w:tc>
        <w:tc>
          <w:tcPr>
            <w:tcW w:w="16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9C63627">
            <w:pPr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02 1 01 00000</w:t>
            </w:r>
          </w:p>
        </w:tc>
        <w:tc>
          <w:tcPr>
            <w:tcW w:w="6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EFB63B6">
            <w:pPr>
              <w:jc w:val="center"/>
              <w:rPr>
                <w:color w:val="000000"/>
                <w:sz w:val="24"/>
              </w:rPr>
            </w:pPr>
          </w:p>
        </w:tc>
        <w:tc>
          <w:tcPr>
            <w:tcW w:w="13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55EF0CA">
            <w:pPr>
              <w:spacing w:before="0" w:after="0" w:line="240" w:lineRule="auto"/>
              <w:ind w:left="0" w:right="0" w:firstLine="0"/>
              <w:jc w:val="center"/>
              <w:rPr>
                <w:rFonts w:ascii="Times New Roman" w:hAnsi="Times New Roman"/>
                <w:color w:val="auto"/>
                <w:spacing w:val="0"/>
                <w:sz w:val="20"/>
              </w:rPr>
            </w:pPr>
            <w:r>
              <w:rPr>
                <w:rFonts w:ascii="Times New Roman" w:hAnsi="Times New Roman"/>
                <w:color w:val="auto"/>
                <w:spacing w:val="0"/>
                <w:sz w:val="24"/>
              </w:rPr>
              <w:t>6,643</w:t>
            </w:r>
          </w:p>
        </w:tc>
        <w:tc>
          <w:tcPr>
            <w:tcW w:w="15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68DF6CA">
            <w:pPr>
              <w:spacing w:before="0" w:after="0" w:line="240" w:lineRule="auto"/>
              <w:ind w:left="0" w:right="0" w:firstLine="0"/>
              <w:jc w:val="center"/>
              <w:rPr>
                <w:rFonts w:ascii="Times New Roman" w:hAnsi="Times New Roman"/>
                <w:color w:val="000000"/>
                <w:spacing w:val="0"/>
                <w:sz w:val="20"/>
              </w:rPr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>6,643</w:t>
            </w: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6D848C3">
            <w:pPr>
              <w:spacing w:before="0" w:after="0" w:line="240" w:lineRule="auto"/>
              <w:ind w:left="0" w:right="0" w:firstLine="0"/>
              <w:jc w:val="center"/>
              <w:rPr>
                <w:rFonts w:ascii="Times New Roman" w:hAnsi="Times New Roman"/>
                <w:color w:val="000000"/>
                <w:spacing w:val="0"/>
                <w:sz w:val="20"/>
              </w:rPr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>6,643</w:t>
            </w:r>
          </w:p>
        </w:tc>
      </w:tr>
      <w:tr w14:paraId="52B4504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5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EEBFFEF">
            <w:pPr>
              <w:jc w:val="both"/>
              <w:rPr>
                <w:sz w:val="24"/>
              </w:rPr>
            </w:pPr>
            <w:r>
              <w:rPr>
                <w:sz w:val="24"/>
              </w:rPr>
              <w:t>Межбюджетные трансферты, на исполнение части полномочий поселений по решению вопросов местного значения в соответствии с заключенными соглашениями по созданию условий для организации досуга и обеспечения жителей поселения услугами организаций культуры</w:t>
            </w:r>
          </w:p>
        </w:tc>
        <w:tc>
          <w:tcPr>
            <w:tcW w:w="6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5DA1B6D">
            <w:pPr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08</w:t>
            </w:r>
          </w:p>
        </w:tc>
        <w:tc>
          <w:tcPr>
            <w:tcW w:w="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96A65B2">
            <w:pPr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01</w:t>
            </w:r>
          </w:p>
        </w:tc>
        <w:tc>
          <w:tcPr>
            <w:tcW w:w="16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370225A">
            <w:pPr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02 1 01 80050</w:t>
            </w:r>
          </w:p>
        </w:tc>
        <w:tc>
          <w:tcPr>
            <w:tcW w:w="6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ECF1F16">
            <w:pPr>
              <w:jc w:val="center"/>
              <w:rPr>
                <w:color w:val="000000"/>
                <w:sz w:val="24"/>
              </w:rPr>
            </w:pPr>
          </w:p>
        </w:tc>
        <w:tc>
          <w:tcPr>
            <w:tcW w:w="13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539B434">
            <w:pPr>
              <w:spacing w:before="0" w:after="0" w:line="240" w:lineRule="auto"/>
              <w:ind w:left="0" w:right="0" w:firstLine="0"/>
              <w:jc w:val="center"/>
              <w:rPr>
                <w:rFonts w:ascii="Times New Roman" w:hAnsi="Times New Roman"/>
                <w:color w:val="auto"/>
                <w:spacing w:val="0"/>
                <w:sz w:val="20"/>
              </w:rPr>
            </w:pPr>
            <w:r>
              <w:rPr>
                <w:rFonts w:ascii="Times New Roman" w:hAnsi="Times New Roman"/>
                <w:color w:val="auto"/>
                <w:spacing w:val="0"/>
                <w:sz w:val="24"/>
              </w:rPr>
              <w:t>6,643</w:t>
            </w:r>
          </w:p>
        </w:tc>
        <w:tc>
          <w:tcPr>
            <w:tcW w:w="15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3B42BA5">
            <w:pPr>
              <w:spacing w:before="0" w:after="0" w:line="240" w:lineRule="auto"/>
              <w:ind w:left="0" w:right="0" w:firstLine="0"/>
              <w:jc w:val="center"/>
              <w:rPr>
                <w:rFonts w:ascii="Times New Roman" w:hAnsi="Times New Roman"/>
                <w:color w:val="000000"/>
                <w:spacing w:val="0"/>
                <w:sz w:val="20"/>
              </w:rPr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>6,643</w:t>
            </w: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4850761">
            <w:pPr>
              <w:spacing w:before="0" w:after="0" w:line="240" w:lineRule="auto"/>
              <w:ind w:left="0" w:right="0" w:firstLine="0"/>
              <w:jc w:val="center"/>
              <w:rPr>
                <w:rFonts w:ascii="Times New Roman" w:hAnsi="Times New Roman"/>
                <w:color w:val="000000"/>
                <w:spacing w:val="0"/>
                <w:sz w:val="20"/>
              </w:rPr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>6,643</w:t>
            </w:r>
          </w:p>
        </w:tc>
      </w:tr>
      <w:tr w14:paraId="3C93FEE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5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881E5F3">
            <w:pPr>
              <w:jc w:val="both"/>
              <w:rPr>
                <w:sz w:val="24"/>
              </w:rPr>
            </w:pPr>
            <w:r>
              <w:rPr>
                <w:sz w:val="24"/>
              </w:rPr>
              <w:t>Межбюджетные трансферты</w:t>
            </w:r>
          </w:p>
        </w:tc>
        <w:tc>
          <w:tcPr>
            <w:tcW w:w="6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34EE18C">
            <w:pPr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08</w:t>
            </w:r>
          </w:p>
        </w:tc>
        <w:tc>
          <w:tcPr>
            <w:tcW w:w="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3583134">
            <w:pPr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01</w:t>
            </w:r>
          </w:p>
        </w:tc>
        <w:tc>
          <w:tcPr>
            <w:tcW w:w="16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FFD8A38">
            <w:pPr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02 1 01 80050</w:t>
            </w:r>
          </w:p>
        </w:tc>
        <w:tc>
          <w:tcPr>
            <w:tcW w:w="6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E40576A">
            <w:pPr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500</w:t>
            </w:r>
          </w:p>
        </w:tc>
        <w:tc>
          <w:tcPr>
            <w:tcW w:w="13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B903424">
            <w:pPr>
              <w:spacing w:before="0" w:after="0" w:line="240" w:lineRule="auto"/>
              <w:ind w:left="0" w:right="0" w:firstLine="0"/>
              <w:jc w:val="center"/>
              <w:rPr>
                <w:rFonts w:ascii="Times New Roman" w:hAnsi="Times New Roman"/>
                <w:color w:val="auto"/>
                <w:spacing w:val="0"/>
                <w:sz w:val="20"/>
              </w:rPr>
            </w:pPr>
            <w:r>
              <w:rPr>
                <w:rFonts w:ascii="Times New Roman" w:hAnsi="Times New Roman"/>
                <w:color w:val="auto"/>
                <w:spacing w:val="0"/>
                <w:sz w:val="24"/>
              </w:rPr>
              <w:t>6,643</w:t>
            </w:r>
          </w:p>
        </w:tc>
        <w:tc>
          <w:tcPr>
            <w:tcW w:w="15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A171C32">
            <w:pPr>
              <w:spacing w:before="0" w:after="0" w:line="240" w:lineRule="auto"/>
              <w:ind w:left="0" w:right="0" w:firstLine="0"/>
              <w:jc w:val="center"/>
              <w:rPr>
                <w:rFonts w:ascii="Times New Roman" w:hAnsi="Times New Roman"/>
                <w:color w:val="000000"/>
                <w:spacing w:val="0"/>
                <w:sz w:val="20"/>
              </w:rPr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>6,643</w:t>
            </w: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E53663D">
            <w:pPr>
              <w:spacing w:before="0" w:after="0" w:line="240" w:lineRule="auto"/>
              <w:ind w:left="0" w:right="0" w:firstLine="0"/>
              <w:jc w:val="center"/>
              <w:rPr>
                <w:rFonts w:ascii="Times New Roman" w:hAnsi="Times New Roman"/>
                <w:color w:val="000000"/>
                <w:spacing w:val="0"/>
                <w:sz w:val="20"/>
              </w:rPr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>6,643</w:t>
            </w:r>
          </w:p>
        </w:tc>
      </w:tr>
      <w:tr w14:paraId="1B8FDCF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5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A54BEE4">
            <w:pPr>
              <w:jc w:val="both"/>
              <w:rPr>
                <w:sz w:val="24"/>
              </w:rPr>
            </w:pPr>
            <w:r>
              <w:rPr>
                <w:sz w:val="24"/>
              </w:rPr>
              <w:t>Иные межбюджетные трансферты</w:t>
            </w:r>
          </w:p>
        </w:tc>
        <w:tc>
          <w:tcPr>
            <w:tcW w:w="6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BF0DD2B">
            <w:pPr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08</w:t>
            </w:r>
          </w:p>
        </w:tc>
        <w:tc>
          <w:tcPr>
            <w:tcW w:w="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AAFAA43">
            <w:pPr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01</w:t>
            </w:r>
          </w:p>
        </w:tc>
        <w:tc>
          <w:tcPr>
            <w:tcW w:w="16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D71204F">
            <w:pPr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02 1 01 80050</w:t>
            </w:r>
          </w:p>
        </w:tc>
        <w:tc>
          <w:tcPr>
            <w:tcW w:w="6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ED2D207">
            <w:pPr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540</w:t>
            </w:r>
          </w:p>
        </w:tc>
        <w:tc>
          <w:tcPr>
            <w:tcW w:w="13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56B6F55">
            <w:pPr>
              <w:spacing w:before="0" w:after="0" w:line="240" w:lineRule="auto"/>
              <w:ind w:left="0" w:right="0" w:firstLine="0"/>
              <w:jc w:val="center"/>
              <w:rPr>
                <w:rFonts w:ascii="Times New Roman" w:hAnsi="Times New Roman"/>
                <w:color w:val="auto"/>
                <w:spacing w:val="0"/>
                <w:sz w:val="20"/>
              </w:rPr>
            </w:pPr>
            <w:r>
              <w:rPr>
                <w:rFonts w:ascii="Times New Roman" w:hAnsi="Times New Roman"/>
                <w:color w:val="auto"/>
                <w:spacing w:val="0"/>
                <w:sz w:val="24"/>
              </w:rPr>
              <w:t>6,643</w:t>
            </w:r>
          </w:p>
        </w:tc>
        <w:tc>
          <w:tcPr>
            <w:tcW w:w="15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845D123">
            <w:pPr>
              <w:spacing w:before="0" w:after="0" w:line="240" w:lineRule="auto"/>
              <w:ind w:left="0" w:right="0" w:firstLine="0"/>
              <w:jc w:val="center"/>
              <w:rPr>
                <w:rFonts w:ascii="Times New Roman" w:hAnsi="Times New Roman"/>
                <w:color w:val="000000"/>
                <w:spacing w:val="0"/>
                <w:sz w:val="20"/>
              </w:rPr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>6,643</w:t>
            </w: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2033FD2">
            <w:pPr>
              <w:spacing w:before="0" w:after="0" w:line="240" w:lineRule="auto"/>
              <w:ind w:left="0" w:right="0" w:firstLine="0"/>
              <w:jc w:val="center"/>
              <w:rPr>
                <w:rFonts w:ascii="Times New Roman" w:hAnsi="Times New Roman"/>
                <w:color w:val="000000"/>
                <w:spacing w:val="0"/>
                <w:sz w:val="20"/>
              </w:rPr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>6,643</w:t>
            </w:r>
          </w:p>
        </w:tc>
      </w:tr>
      <w:tr w14:paraId="1F5EBF3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6" w:hRule="atLeast"/>
        </w:trPr>
        <w:tc>
          <w:tcPr>
            <w:tcW w:w="75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53E2FCE">
            <w:pPr>
              <w:jc w:val="both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Подпрограмма «Управление собственностью Полеологовского сельсовета Бессоновского района Пензенской области»</w:t>
            </w:r>
          </w:p>
        </w:tc>
        <w:tc>
          <w:tcPr>
            <w:tcW w:w="6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CAB7089">
            <w:pPr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08</w:t>
            </w:r>
          </w:p>
        </w:tc>
        <w:tc>
          <w:tcPr>
            <w:tcW w:w="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6025A0A">
            <w:pPr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01</w:t>
            </w:r>
          </w:p>
        </w:tc>
        <w:tc>
          <w:tcPr>
            <w:tcW w:w="16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CDEDFA1">
            <w:pPr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02 3 00 00000</w:t>
            </w:r>
          </w:p>
        </w:tc>
        <w:tc>
          <w:tcPr>
            <w:tcW w:w="6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1C47211">
            <w:pPr>
              <w:jc w:val="center"/>
              <w:rPr>
                <w:color w:val="000000"/>
                <w:sz w:val="24"/>
              </w:rPr>
            </w:pPr>
          </w:p>
        </w:tc>
        <w:tc>
          <w:tcPr>
            <w:tcW w:w="13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FF61F96">
            <w:pPr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ascii="Times New Roman" w:hAnsi="Times New Roman"/>
                <w:color w:val="auto"/>
                <w:spacing w:val="0"/>
                <w:sz w:val="24"/>
              </w:rPr>
            </w:pPr>
            <w:r>
              <w:rPr>
                <w:rFonts w:hint="default"/>
                <w:color w:val="auto"/>
                <w:spacing w:val="0"/>
                <w:sz w:val="24"/>
                <w:lang w:val="ru-RU"/>
              </w:rPr>
              <w:t>290,028</w:t>
            </w:r>
          </w:p>
        </w:tc>
        <w:tc>
          <w:tcPr>
            <w:tcW w:w="15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B3C815D">
            <w:pPr>
              <w:spacing w:before="0" w:after="0" w:line="240" w:lineRule="auto"/>
              <w:ind w:left="0" w:right="0" w:firstLine="0"/>
              <w:jc w:val="center"/>
              <w:rPr>
                <w:rFonts w:ascii="Times New Roman" w:hAnsi="Times New Roman"/>
                <w:color w:val="000000"/>
                <w:spacing w:val="0"/>
                <w:sz w:val="24"/>
              </w:rPr>
            </w:pPr>
            <w:r>
              <w:rPr>
                <w:color w:val="000000"/>
                <w:spacing w:val="0"/>
                <w:sz w:val="24"/>
              </w:rPr>
              <w:t>0</w: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>,000</w:t>
            </w: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34869A3">
            <w:pPr>
              <w:spacing w:before="0" w:after="0" w:line="240" w:lineRule="auto"/>
              <w:ind w:left="0" w:right="0" w:firstLine="0"/>
              <w:jc w:val="center"/>
              <w:rPr>
                <w:rFonts w:ascii="Times New Roman" w:hAnsi="Times New Roman"/>
                <w:color w:val="000000"/>
                <w:spacing w:val="0"/>
                <w:sz w:val="24"/>
              </w:rPr>
            </w:pPr>
            <w:r>
              <w:rPr>
                <w:color w:val="000000"/>
                <w:spacing w:val="0"/>
                <w:sz w:val="24"/>
              </w:rPr>
              <w:t>0</w: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>,000</w:t>
            </w:r>
          </w:p>
        </w:tc>
      </w:tr>
      <w:tr w14:paraId="474692E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5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A922DA2">
            <w:pPr>
              <w:jc w:val="both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Основное мероприятие «Оптимизация, управление и распоряжение имуществом, находящимся в муниципальной собственности Полеологовского сельсовета Бессоновского района Пензенской области»</w:t>
            </w:r>
          </w:p>
        </w:tc>
        <w:tc>
          <w:tcPr>
            <w:tcW w:w="6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2870AF6">
            <w:pPr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08</w:t>
            </w:r>
          </w:p>
        </w:tc>
        <w:tc>
          <w:tcPr>
            <w:tcW w:w="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0FA65F0">
            <w:pPr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01</w:t>
            </w:r>
          </w:p>
        </w:tc>
        <w:tc>
          <w:tcPr>
            <w:tcW w:w="16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4E74F94">
            <w:pPr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02 3 01 00000</w:t>
            </w:r>
          </w:p>
        </w:tc>
        <w:tc>
          <w:tcPr>
            <w:tcW w:w="6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2791F49">
            <w:pPr>
              <w:jc w:val="center"/>
              <w:rPr>
                <w:color w:val="000000"/>
                <w:sz w:val="24"/>
              </w:rPr>
            </w:pPr>
          </w:p>
        </w:tc>
        <w:tc>
          <w:tcPr>
            <w:tcW w:w="13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9EFD908">
            <w:pPr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/>
                <w:color w:val="auto"/>
                <w:spacing w:val="0"/>
                <w:sz w:val="24"/>
                <w:lang w:val="ru-RU"/>
              </w:rPr>
            </w:pPr>
            <w:r>
              <w:rPr>
                <w:rFonts w:hint="default"/>
                <w:color w:val="auto"/>
                <w:spacing w:val="0"/>
                <w:sz w:val="24"/>
                <w:lang w:val="ru-RU"/>
              </w:rPr>
              <w:t>290,028</w:t>
            </w:r>
          </w:p>
        </w:tc>
        <w:tc>
          <w:tcPr>
            <w:tcW w:w="15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414A97D">
            <w:pPr>
              <w:spacing w:before="0" w:after="0" w:line="240" w:lineRule="auto"/>
              <w:ind w:left="0" w:right="0" w:firstLine="0"/>
              <w:jc w:val="center"/>
              <w:rPr>
                <w:rFonts w:ascii="Times New Roman" w:hAnsi="Times New Roman"/>
                <w:color w:val="000000"/>
                <w:spacing w:val="0"/>
                <w:sz w:val="24"/>
              </w:rPr>
            </w:pPr>
            <w:r>
              <w:rPr>
                <w:color w:val="000000"/>
                <w:spacing w:val="0"/>
                <w:sz w:val="24"/>
              </w:rPr>
              <w:t>0</w: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>,000</w:t>
            </w: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7CD32EC">
            <w:pPr>
              <w:spacing w:before="0" w:after="0" w:line="240" w:lineRule="auto"/>
              <w:ind w:left="0" w:right="0" w:firstLine="0"/>
              <w:jc w:val="center"/>
              <w:rPr>
                <w:rFonts w:ascii="Times New Roman" w:hAnsi="Times New Roman"/>
                <w:color w:val="000000"/>
                <w:spacing w:val="0"/>
                <w:sz w:val="24"/>
              </w:rPr>
            </w:pPr>
            <w:r>
              <w:rPr>
                <w:color w:val="000000"/>
                <w:spacing w:val="0"/>
                <w:sz w:val="24"/>
              </w:rPr>
              <w:t>0</w: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>,000</w:t>
            </w:r>
          </w:p>
        </w:tc>
      </w:tr>
      <w:tr w14:paraId="3A6D659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5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F5FA5FB">
            <w:pPr>
              <w:jc w:val="both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Содержание муниципальной собственности объектов в сфере культуры</w:t>
            </w:r>
          </w:p>
        </w:tc>
        <w:tc>
          <w:tcPr>
            <w:tcW w:w="6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652771B">
            <w:pPr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08</w:t>
            </w:r>
          </w:p>
        </w:tc>
        <w:tc>
          <w:tcPr>
            <w:tcW w:w="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851F1B4">
            <w:pPr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01</w:t>
            </w:r>
          </w:p>
        </w:tc>
        <w:tc>
          <w:tcPr>
            <w:tcW w:w="16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555E459">
            <w:pPr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02 3 01 80330</w:t>
            </w:r>
          </w:p>
        </w:tc>
        <w:tc>
          <w:tcPr>
            <w:tcW w:w="6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C13B0ED">
            <w:pPr>
              <w:jc w:val="center"/>
              <w:rPr>
                <w:color w:val="000000"/>
                <w:sz w:val="24"/>
              </w:rPr>
            </w:pPr>
          </w:p>
        </w:tc>
        <w:tc>
          <w:tcPr>
            <w:tcW w:w="13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DBA8D3B">
            <w:pPr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/>
                <w:color w:val="auto"/>
                <w:spacing w:val="0"/>
                <w:sz w:val="24"/>
                <w:lang w:val="ru-RU"/>
              </w:rPr>
            </w:pPr>
            <w:r>
              <w:rPr>
                <w:rFonts w:hint="default"/>
                <w:color w:val="auto"/>
                <w:spacing w:val="0"/>
                <w:sz w:val="24"/>
                <w:lang w:val="ru-RU"/>
              </w:rPr>
              <w:t>240,208</w:t>
            </w:r>
          </w:p>
        </w:tc>
        <w:tc>
          <w:tcPr>
            <w:tcW w:w="15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1046706">
            <w:pPr>
              <w:spacing w:before="0" w:after="0" w:line="240" w:lineRule="auto"/>
              <w:ind w:left="0" w:right="0" w:firstLine="0"/>
              <w:jc w:val="center"/>
              <w:rPr>
                <w:rFonts w:ascii="Times New Roman" w:hAnsi="Times New Roman"/>
                <w:color w:val="000000"/>
                <w:spacing w:val="0"/>
                <w:sz w:val="24"/>
              </w:rPr>
            </w:pPr>
            <w:r>
              <w:rPr>
                <w:color w:val="000000"/>
                <w:spacing w:val="0"/>
                <w:sz w:val="24"/>
              </w:rPr>
              <w:t>0</w: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>,000</w:t>
            </w: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34659BD">
            <w:pPr>
              <w:spacing w:before="0" w:after="0" w:line="240" w:lineRule="auto"/>
              <w:ind w:left="0" w:right="0" w:firstLine="0"/>
              <w:jc w:val="center"/>
              <w:rPr>
                <w:rFonts w:ascii="Times New Roman" w:hAnsi="Times New Roman"/>
                <w:color w:val="000000"/>
                <w:spacing w:val="0"/>
                <w:sz w:val="24"/>
              </w:rPr>
            </w:pPr>
            <w:r>
              <w:rPr>
                <w:color w:val="000000"/>
                <w:spacing w:val="0"/>
                <w:sz w:val="24"/>
              </w:rPr>
              <w:t>0</w: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>,000</w:t>
            </w:r>
          </w:p>
        </w:tc>
      </w:tr>
      <w:tr w14:paraId="7A91F33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5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9A42E74">
            <w:pPr>
              <w:jc w:val="both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E0C9FF2">
            <w:pPr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08</w:t>
            </w:r>
          </w:p>
        </w:tc>
        <w:tc>
          <w:tcPr>
            <w:tcW w:w="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E8A8380">
            <w:pPr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01</w:t>
            </w:r>
          </w:p>
        </w:tc>
        <w:tc>
          <w:tcPr>
            <w:tcW w:w="16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AB94EF8">
            <w:pPr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02 3 01 80330</w:t>
            </w:r>
          </w:p>
        </w:tc>
        <w:tc>
          <w:tcPr>
            <w:tcW w:w="6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4174E63">
            <w:pPr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200</w:t>
            </w:r>
          </w:p>
        </w:tc>
        <w:tc>
          <w:tcPr>
            <w:tcW w:w="13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52762B0">
            <w:pPr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ascii="Times New Roman" w:hAnsi="Times New Roman"/>
                <w:color w:val="auto"/>
                <w:spacing w:val="0"/>
                <w:sz w:val="24"/>
              </w:rPr>
            </w:pPr>
            <w:r>
              <w:rPr>
                <w:rFonts w:hint="default"/>
                <w:color w:val="auto"/>
                <w:spacing w:val="0"/>
                <w:sz w:val="24"/>
                <w:lang w:val="ru-RU"/>
              </w:rPr>
              <w:t>240,208</w:t>
            </w:r>
          </w:p>
        </w:tc>
        <w:tc>
          <w:tcPr>
            <w:tcW w:w="15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EEEE498">
            <w:pPr>
              <w:spacing w:before="0" w:after="0" w:line="240" w:lineRule="auto"/>
              <w:ind w:left="0" w:right="0" w:firstLine="0"/>
              <w:jc w:val="center"/>
              <w:rPr>
                <w:rFonts w:ascii="Times New Roman" w:hAnsi="Times New Roman"/>
                <w:color w:val="000000"/>
                <w:spacing w:val="0"/>
                <w:sz w:val="24"/>
              </w:rPr>
            </w:pPr>
            <w:r>
              <w:rPr>
                <w:color w:val="000000"/>
                <w:spacing w:val="0"/>
                <w:sz w:val="24"/>
              </w:rPr>
              <w:t>0</w: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>,000</w:t>
            </w: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F7CFDAE">
            <w:pPr>
              <w:spacing w:before="0" w:after="0" w:line="240" w:lineRule="auto"/>
              <w:ind w:left="0" w:right="0" w:firstLine="0"/>
              <w:jc w:val="center"/>
              <w:rPr>
                <w:rFonts w:ascii="Times New Roman" w:hAnsi="Times New Roman"/>
                <w:color w:val="000000"/>
                <w:spacing w:val="0"/>
                <w:sz w:val="24"/>
              </w:rPr>
            </w:pPr>
            <w:r>
              <w:rPr>
                <w:color w:val="000000"/>
                <w:spacing w:val="0"/>
                <w:sz w:val="24"/>
              </w:rPr>
              <w:t>0</w: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>,000</w:t>
            </w:r>
          </w:p>
        </w:tc>
      </w:tr>
      <w:tr w14:paraId="5CFC67B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7" w:hRule="atLeast"/>
        </w:trPr>
        <w:tc>
          <w:tcPr>
            <w:tcW w:w="75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EBDCC64">
            <w:pPr>
              <w:rPr>
                <w:sz w:val="24"/>
              </w:rPr>
            </w:pPr>
            <w:r>
              <w:rPr>
                <w:sz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E1DB221">
            <w:pPr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08</w:t>
            </w:r>
          </w:p>
        </w:tc>
        <w:tc>
          <w:tcPr>
            <w:tcW w:w="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B7ADA52">
            <w:pPr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01</w:t>
            </w:r>
          </w:p>
        </w:tc>
        <w:tc>
          <w:tcPr>
            <w:tcW w:w="16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D1952C2">
            <w:pPr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02 3 01 80330</w:t>
            </w:r>
          </w:p>
        </w:tc>
        <w:tc>
          <w:tcPr>
            <w:tcW w:w="6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5B0F44C">
            <w:pPr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240</w:t>
            </w:r>
          </w:p>
        </w:tc>
        <w:tc>
          <w:tcPr>
            <w:tcW w:w="13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26A1F5D">
            <w:pPr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/>
                <w:color w:val="auto"/>
                <w:spacing w:val="0"/>
                <w:sz w:val="24"/>
                <w:lang w:val="ru-RU"/>
              </w:rPr>
            </w:pPr>
            <w:r>
              <w:rPr>
                <w:rFonts w:hint="default"/>
                <w:color w:val="auto"/>
                <w:spacing w:val="0"/>
                <w:sz w:val="24"/>
                <w:lang w:val="ru-RU"/>
              </w:rPr>
              <w:t>240,208</w:t>
            </w:r>
          </w:p>
        </w:tc>
        <w:tc>
          <w:tcPr>
            <w:tcW w:w="15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DE13B93">
            <w:pPr>
              <w:spacing w:before="0" w:after="0" w:line="240" w:lineRule="auto"/>
              <w:ind w:left="0" w:right="0" w:firstLine="0"/>
              <w:jc w:val="center"/>
              <w:rPr>
                <w:rFonts w:ascii="Times New Roman" w:hAnsi="Times New Roman"/>
                <w:color w:val="000000"/>
                <w:spacing w:val="0"/>
                <w:sz w:val="24"/>
              </w:rPr>
            </w:pPr>
            <w:r>
              <w:rPr>
                <w:color w:val="000000"/>
                <w:spacing w:val="0"/>
                <w:sz w:val="24"/>
              </w:rPr>
              <w:t>0</w: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>,000</w:t>
            </w: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BADDC96">
            <w:pPr>
              <w:spacing w:before="0" w:after="0" w:line="240" w:lineRule="auto"/>
              <w:ind w:left="0" w:right="0" w:firstLine="0"/>
              <w:jc w:val="center"/>
              <w:rPr>
                <w:rFonts w:ascii="Times New Roman" w:hAnsi="Times New Roman"/>
                <w:color w:val="000000"/>
                <w:spacing w:val="0"/>
                <w:sz w:val="24"/>
              </w:rPr>
            </w:pPr>
            <w:r>
              <w:rPr>
                <w:color w:val="000000"/>
                <w:spacing w:val="0"/>
                <w:sz w:val="24"/>
              </w:rPr>
              <w:t>0</w:t>
            </w: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>,000</w:t>
            </w:r>
          </w:p>
        </w:tc>
      </w:tr>
      <w:tr w14:paraId="5A5B2AE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5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36EE4AD">
            <w:pPr>
              <w:rPr>
                <w:sz w:val="24"/>
              </w:rPr>
            </w:pPr>
            <w:r>
              <w:rPr>
                <w:sz w:val="24"/>
              </w:rPr>
              <w:t>Иные непрограммные расходы органов муниципальной власти Полеологовского сельсовета Бессоновского района Пензенской области</w:t>
            </w:r>
          </w:p>
        </w:tc>
        <w:tc>
          <w:tcPr>
            <w:tcW w:w="6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D47C764">
            <w:pPr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08</w:t>
            </w:r>
          </w:p>
        </w:tc>
        <w:tc>
          <w:tcPr>
            <w:tcW w:w="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378253E">
            <w:pPr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01</w:t>
            </w:r>
          </w:p>
        </w:tc>
        <w:tc>
          <w:tcPr>
            <w:tcW w:w="16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86D3E9F">
            <w:pPr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99 0 00 00000</w:t>
            </w:r>
          </w:p>
        </w:tc>
        <w:tc>
          <w:tcPr>
            <w:tcW w:w="6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C7CCF5A">
            <w:pPr>
              <w:jc w:val="center"/>
              <w:rPr>
                <w:color w:val="000000"/>
                <w:sz w:val="24"/>
              </w:rPr>
            </w:pPr>
          </w:p>
        </w:tc>
        <w:tc>
          <w:tcPr>
            <w:tcW w:w="13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EC96E1A">
            <w:pPr>
              <w:jc w:val="center"/>
              <w:rPr>
                <w:rFonts w:hint="default"/>
                <w:color w:val="auto"/>
                <w:lang w:val="ru-RU"/>
              </w:rPr>
            </w:pPr>
            <w:r>
              <w:rPr>
                <w:rFonts w:hint="default"/>
                <w:color w:val="auto"/>
                <w:sz w:val="24"/>
                <w:lang w:val="ru-RU"/>
              </w:rPr>
              <w:t>49,820</w:t>
            </w:r>
          </w:p>
        </w:tc>
        <w:tc>
          <w:tcPr>
            <w:tcW w:w="15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CED52D6">
            <w:pPr>
              <w:jc w:val="center"/>
            </w:pPr>
            <w:r>
              <w:rPr>
                <w:sz w:val="24"/>
              </w:rPr>
              <w:t>0,000</w:t>
            </w: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73D7857">
            <w:pPr>
              <w:ind w:left="0" w:right="0" w:firstLine="0"/>
              <w:jc w:val="center"/>
            </w:pPr>
            <w:r>
              <w:rPr>
                <w:sz w:val="24"/>
              </w:rPr>
              <w:t>0,000</w:t>
            </w:r>
          </w:p>
        </w:tc>
      </w:tr>
      <w:tr w14:paraId="5C78577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6" w:hRule="atLeast"/>
        </w:trPr>
        <w:tc>
          <w:tcPr>
            <w:tcW w:w="75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E5B55A6">
            <w:pPr>
              <w:rPr>
                <w:sz w:val="24"/>
              </w:rPr>
            </w:pPr>
            <w:r>
              <w:rPr>
                <w:sz w:val="24"/>
              </w:rPr>
              <w:t>Мероприятия в сфере культуры</w:t>
            </w:r>
          </w:p>
        </w:tc>
        <w:tc>
          <w:tcPr>
            <w:tcW w:w="6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5D20815">
            <w:pPr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08</w:t>
            </w:r>
          </w:p>
        </w:tc>
        <w:tc>
          <w:tcPr>
            <w:tcW w:w="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886C3D2">
            <w:pPr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01</w:t>
            </w:r>
          </w:p>
        </w:tc>
        <w:tc>
          <w:tcPr>
            <w:tcW w:w="16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E04FFF1">
            <w:pPr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99 4 00 00000</w:t>
            </w:r>
          </w:p>
        </w:tc>
        <w:tc>
          <w:tcPr>
            <w:tcW w:w="6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80ABD32">
            <w:pPr>
              <w:jc w:val="center"/>
              <w:rPr>
                <w:color w:val="000000"/>
                <w:sz w:val="24"/>
              </w:rPr>
            </w:pPr>
          </w:p>
        </w:tc>
        <w:tc>
          <w:tcPr>
            <w:tcW w:w="13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A2A9759">
            <w:pPr>
              <w:jc w:val="center"/>
              <w:rPr>
                <w:rFonts w:hint="default"/>
                <w:color w:val="auto"/>
                <w:lang w:val="ru-RU"/>
              </w:rPr>
            </w:pPr>
            <w:r>
              <w:rPr>
                <w:rFonts w:hint="default"/>
                <w:color w:val="auto"/>
                <w:sz w:val="24"/>
                <w:lang w:val="ru-RU"/>
              </w:rPr>
              <w:t>49,820</w:t>
            </w:r>
          </w:p>
        </w:tc>
        <w:tc>
          <w:tcPr>
            <w:tcW w:w="15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CD2DBAF">
            <w:pPr>
              <w:jc w:val="center"/>
            </w:pPr>
            <w:r>
              <w:rPr>
                <w:sz w:val="24"/>
              </w:rPr>
              <w:t>0,000</w:t>
            </w: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02F924E">
            <w:pPr>
              <w:spacing w:before="0" w:after="0" w:line="240" w:lineRule="auto"/>
              <w:ind w:left="0" w:right="0" w:firstLine="0"/>
              <w:jc w:val="center"/>
              <w:rPr>
                <w:rFonts w:ascii="Times New Roman" w:hAnsi="Times New Roman"/>
                <w:color w:val="000000"/>
                <w:spacing w:val="0"/>
                <w:sz w:val="20"/>
              </w:rPr>
            </w:pPr>
            <w:r>
              <w:rPr>
                <w:sz w:val="24"/>
              </w:rPr>
              <w:t>0,000</w:t>
            </w:r>
          </w:p>
        </w:tc>
      </w:tr>
      <w:tr w14:paraId="799354D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7" w:hRule="atLeast"/>
        </w:trPr>
        <w:tc>
          <w:tcPr>
            <w:tcW w:w="75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F7AB934">
            <w:pPr>
              <w:rPr>
                <w:sz w:val="24"/>
              </w:rPr>
            </w:pPr>
            <w:r>
              <w:rPr>
                <w:sz w:val="24"/>
              </w:rPr>
              <w:t>Организация и проведение праздничных мероприятий</w:t>
            </w:r>
          </w:p>
        </w:tc>
        <w:tc>
          <w:tcPr>
            <w:tcW w:w="6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E172210">
            <w:pPr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08</w:t>
            </w:r>
          </w:p>
        </w:tc>
        <w:tc>
          <w:tcPr>
            <w:tcW w:w="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650E2C2">
            <w:pPr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01</w:t>
            </w:r>
          </w:p>
        </w:tc>
        <w:tc>
          <w:tcPr>
            <w:tcW w:w="16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D402463">
            <w:pPr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99 4 00 20700</w:t>
            </w:r>
          </w:p>
        </w:tc>
        <w:tc>
          <w:tcPr>
            <w:tcW w:w="6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71235A4">
            <w:pPr>
              <w:jc w:val="center"/>
              <w:rPr>
                <w:color w:val="000000"/>
                <w:sz w:val="24"/>
              </w:rPr>
            </w:pPr>
          </w:p>
        </w:tc>
        <w:tc>
          <w:tcPr>
            <w:tcW w:w="13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8311E94">
            <w:pPr>
              <w:ind w:left="0" w:leftChars="0" w:right="0" w:rightChars="0" w:firstLine="0" w:firstLineChars="0"/>
              <w:jc w:val="center"/>
              <w:rPr>
                <w:rFonts w:hint="default"/>
                <w:color w:val="auto"/>
                <w:lang w:val="ru-RU"/>
              </w:rPr>
            </w:pPr>
            <w:r>
              <w:rPr>
                <w:rFonts w:hint="default"/>
                <w:color w:val="auto"/>
                <w:sz w:val="24"/>
                <w:lang w:val="ru-RU"/>
              </w:rPr>
              <w:t>30,200</w:t>
            </w:r>
          </w:p>
        </w:tc>
        <w:tc>
          <w:tcPr>
            <w:tcW w:w="15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41F9901">
            <w:pPr>
              <w:jc w:val="center"/>
            </w:pPr>
            <w:r>
              <w:rPr>
                <w:sz w:val="24"/>
              </w:rPr>
              <w:t>0,000</w:t>
            </w: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57C1F94">
            <w:pPr>
              <w:spacing w:before="0" w:after="0" w:line="240" w:lineRule="auto"/>
              <w:ind w:left="0" w:right="0" w:firstLine="0"/>
              <w:jc w:val="center"/>
              <w:rPr>
                <w:rFonts w:ascii="Times New Roman" w:hAnsi="Times New Roman"/>
                <w:color w:val="000000"/>
                <w:spacing w:val="0"/>
                <w:sz w:val="20"/>
              </w:rPr>
            </w:pPr>
            <w:r>
              <w:rPr>
                <w:sz w:val="24"/>
              </w:rPr>
              <w:t>0,000</w:t>
            </w:r>
          </w:p>
        </w:tc>
      </w:tr>
      <w:tr w14:paraId="45578D4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7" w:hRule="atLeast"/>
        </w:trPr>
        <w:tc>
          <w:tcPr>
            <w:tcW w:w="75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340D136">
            <w:pPr>
              <w:jc w:val="both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9E78DC6">
            <w:pPr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08</w:t>
            </w:r>
          </w:p>
        </w:tc>
        <w:tc>
          <w:tcPr>
            <w:tcW w:w="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F5190F8">
            <w:pPr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01</w:t>
            </w:r>
          </w:p>
        </w:tc>
        <w:tc>
          <w:tcPr>
            <w:tcW w:w="16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FF7C535">
            <w:pPr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99 4 00 20700</w:t>
            </w:r>
          </w:p>
        </w:tc>
        <w:tc>
          <w:tcPr>
            <w:tcW w:w="6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0CB7336">
            <w:pPr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200</w:t>
            </w:r>
          </w:p>
        </w:tc>
        <w:tc>
          <w:tcPr>
            <w:tcW w:w="13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C8E450A">
            <w:pPr>
              <w:ind w:left="0" w:leftChars="0" w:right="0" w:rightChars="0" w:firstLine="0" w:firstLineChars="0"/>
              <w:jc w:val="center"/>
              <w:rPr>
                <w:color w:val="auto"/>
              </w:rPr>
            </w:pPr>
            <w:r>
              <w:rPr>
                <w:rFonts w:hint="default"/>
                <w:color w:val="auto"/>
                <w:sz w:val="24"/>
                <w:lang w:val="ru-RU"/>
              </w:rPr>
              <w:t>30,200</w:t>
            </w:r>
          </w:p>
        </w:tc>
        <w:tc>
          <w:tcPr>
            <w:tcW w:w="15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6041753">
            <w:pPr>
              <w:jc w:val="center"/>
            </w:pPr>
            <w:r>
              <w:rPr>
                <w:sz w:val="24"/>
              </w:rPr>
              <w:t>0,000</w:t>
            </w: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81AE0BE">
            <w:pPr>
              <w:spacing w:before="0" w:after="0" w:line="240" w:lineRule="auto"/>
              <w:ind w:left="0" w:right="0" w:firstLine="0"/>
              <w:jc w:val="center"/>
              <w:rPr>
                <w:rFonts w:ascii="Times New Roman" w:hAnsi="Times New Roman"/>
                <w:color w:val="000000"/>
                <w:spacing w:val="0"/>
                <w:sz w:val="20"/>
              </w:rPr>
            </w:pPr>
            <w:r>
              <w:rPr>
                <w:sz w:val="24"/>
              </w:rPr>
              <w:t>0,000</w:t>
            </w:r>
          </w:p>
        </w:tc>
      </w:tr>
      <w:tr w14:paraId="6B2D0BF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7" w:hRule="atLeast"/>
        </w:trPr>
        <w:tc>
          <w:tcPr>
            <w:tcW w:w="75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53E151B">
            <w:pPr>
              <w:rPr>
                <w:sz w:val="24"/>
              </w:rPr>
            </w:pPr>
            <w:r>
              <w:rPr>
                <w:sz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498C6AE">
            <w:pPr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08</w:t>
            </w:r>
          </w:p>
        </w:tc>
        <w:tc>
          <w:tcPr>
            <w:tcW w:w="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810A008">
            <w:pPr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01</w:t>
            </w:r>
          </w:p>
        </w:tc>
        <w:tc>
          <w:tcPr>
            <w:tcW w:w="16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7799819">
            <w:pPr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99 4 00 20700</w:t>
            </w:r>
          </w:p>
        </w:tc>
        <w:tc>
          <w:tcPr>
            <w:tcW w:w="6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9AEBE51">
            <w:pPr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240</w:t>
            </w:r>
          </w:p>
        </w:tc>
        <w:tc>
          <w:tcPr>
            <w:tcW w:w="13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5B53F70">
            <w:pPr>
              <w:ind w:left="0" w:leftChars="0" w:right="0" w:rightChars="0" w:firstLine="0" w:firstLineChars="0"/>
              <w:jc w:val="center"/>
              <w:rPr>
                <w:rFonts w:hint="default"/>
                <w:color w:val="auto"/>
                <w:lang w:val="ru-RU"/>
              </w:rPr>
            </w:pPr>
            <w:r>
              <w:rPr>
                <w:rFonts w:hint="default"/>
                <w:color w:val="auto"/>
                <w:sz w:val="24"/>
                <w:lang w:val="ru-RU"/>
              </w:rPr>
              <w:t>30,200</w:t>
            </w:r>
          </w:p>
        </w:tc>
        <w:tc>
          <w:tcPr>
            <w:tcW w:w="15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EEE20C7">
            <w:pPr>
              <w:jc w:val="center"/>
            </w:pPr>
            <w:r>
              <w:rPr>
                <w:sz w:val="24"/>
              </w:rPr>
              <w:t>0,000</w:t>
            </w: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35CE6C6">
            <w:pPr>
              <w:spacing w:before="0" w:after="0" w:line="240" w:lineRule="auto"/>
              <w:ind w:left="0" w:right="0" w:firstLine="0"/>
              <w:jc w:val="center"/>
              <w:rPr>
                <w:rFonts w:ascii="Times New Roman" w:hAnsi="Times New Roman"/>
                <w:color w:val="000000"/>
                <w:spacing w:val="0"/>
                <w:sz w:val="20"/>
              </w:rPr>
            </w:pPr>
            <w:r>
              <w:rPr>
                <w:sz w:val="24"/>
              </w:rPr>
              <w:t>0,000</w:t>
            </w:r>
          </w:p>
        </w:tc>
      </w:tr>
      <w:tr w14:paraId="697E88F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7" w:hRule="atLeast"/>
        </w:trPr>
        <w:tc>
          <w:tcPr>
            <w:tcW w:w="75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9496328">
            <w:pPr>
              <w:rPr>
                <w:sz w:val="24"/>
              </w:rPr>
            </w:pPr>
            <w:r>
              <w:rPr>
                <w:sz w:val="24"/>
              </w:rPr>
              <w:t>Основное мероприятие «Организация подписки для ветеранов труда и почетных граждан Полеологовского сельсовета Бессоновского района Пензенской области»</w:t>
            </w:r>
          </w:p>
        </w:tc>
        <w:tc>
          <w:tcPr>
            <w:tcW w:w="6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1D061A1">
            <w:pPr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08</w:t>
            </w:r>
          </w:p>
        </w:tc>
        <w:tc>
          <w:tcPr>
            <w:tcW w:w="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27E168A">
            <w:pPr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01</w:t>
            </w:r>
          </w:p>
        </w:tc>
        <w:tc>
          <w:tcPr>
            <w:tcW w:w="16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2F9E6FF">
            <w:pPr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99 4 00 00000</w:t>
            </w:r>
          </w:p>
        </w:tc>
        <w:tc>
          <w:tcPr>
            <w:tcW w:w="6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32001F8">
            <w:pPr>
              <w:jc w:val="center"/>
              <w:rPr>
                <w:color w:val="000000"/>
                <w:sz w:val="24"/>
              </w:rPr>
            </w:pPr>
          </w:p>
        </w:tc>
        <w:tc>
          <w:tcPr>
            <w:tcW w:w="13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55A87F1">
            <w:pPr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/>
                <w:color w:val="000000"/>
                <w:spacing w:val="0"/>
                <w:sz w:val="24"/>
                <w:lang w:val="ru-RU"/>
              </w:rPr>
            </w:pPr>
            <w:r>
              <w:rPr>
                <w:rFonts w:hint="default"/>
                <w:color w:val="000000"/>
                <w:spacing w:val="0"/>
                <w:sz w:val="24"/>
                <w:lang w:val="ru-RU"/>
              </w:rPr>
              <w:t>19,620</w:t>
            </w:r>
          </w:p>
        </w:tc>
        <w:tc>
          <w:tcPr>
            <w:tcW w:w="15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12E19C3">
            <w:pPr>
              <w:spacing w:before="0" w:after="0" w:line="240" w:lineRule="auto"/>
              <w:ind w:left="0" w:right="0" w:firstLine="0"/>
              <w:jc w:val="center"/>
              <w:rPr>
                <w:rFonts w:ascii="Times New Roman" w:hAnsi="Times New Roman"/>
                <w:color w:val="000000"/>
                <w:spacing w:val="0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>0,000</w:t>
            </w: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7089B29">
            <w:pPr>
              <w:spacing w:before="0" w:after="0" w:line="240" w:lineRule="auto"/>
              <w:ind w:left="0" w:right="0" w:firstLine="0"/>
              <w:jc w:val="center"/>
              <w:rPr>
                <w:rFonts w:ascii="Times New Roman" w:hAnsi="Times New Roman"/>
                <w:color w:val="000000"/>
                <w:spacing w:val="0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>0,000</w:t>
            </w:r>
          </w:p>
        </w:tc>
      </w:tr>
      <w:tr w14:paraId="39B4350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7" w:hRule="atLeast"/>
        </w:trPr>
        <w:tc>
          <w:tcPr>
            <w:tcW w:w="75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B397263">
            <w:pPr>
              <w:jc w:val="both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18EE0C5">
            <w:pPr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08</w:t>
            </w:r>
          </w:p>
        </w:tc>
        <w:tc>
          <w:tcPr>
            <w:tcW w:w="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178963A">
            <w:pPr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01</w:t>
            </w:r>
          </w:p>
        </w:tc>
        <w:tc>
          <w:tcPr>
            <w:tcW w:w="16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42E20C8">
            <w:pPr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99 4 00 20701</w:t>
            </w:r>
          </w:p>
        </w:tc>
        <w:tc>
          <w:tcPr>
            <w:tcW w:w="6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5F0BA9A">
            <w:pPr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200</w:t>
            </w:r>
          </w:p>
        </w:tc>
        <w:tc>
          <w:tcPr>
            <w:tcW w:w="13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0F882D5">
            <w:pPr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ascii="Times New Roman" w:hAnsi="Times New Roman"/>
                <w:color w:val="000000"/>
                <w:spacing w:val="0"/>
                <w:sz w:val="24"/>
              </w:rPr>
            </w:pPr>
            <w:r>
              <w:rPr>
                <w:rFonts w:hint="default"/>
                <w:color w:val="000000"/>
                <w:spacing w:val="0"/>
                <w:sz w:val="24"/>
                <w:lang w:val="ru-RU"/>
              </w:rPr>
              <w:t>19,620</w:t>
            </w:r>
          </w:p>
        </w:tc>
        <w:tc>
          <w:tcPr>
            <w:tcW w:w="15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DDE9BF7">
            <w:pPr>
              <w:spacing w:before="0" w:after="0" w:line="240" w:lineRule="auto"/>
              <w:ind w:left="0" w:right="0" w:firstLine="0"/>
              <w:jc w:val="center"/>
              <w:rPr>
                <w:rFonts w:ascii="Times New Roman" w:hAnsi="Times New Roman"/>
                <w:color w:val="000000"/>
                <w:spacing w:val="0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>0,000</w:t>
            </w: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5FA34B6">
            <w:pPr>
              <w:spacing w:before="0" w:after="0" w:line="240" w:lineRule="auto"/>
              <w:ind w:left="0" w:right="0" w:firstLine="0"/>
              <w:jc w:val="center"/>
              <w:rPr>
                <w:rFonts w:ascii="Times New Roman" w:hAnsi="Times New Roman"/>
                <w:color w:val="000000"/>
                <w:spacing w:val="0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>0,000</w:t>
            </w:r>
          </w:p>
        </w:tc>
      </w:tr>
      <w:tr w14:paraId="1E3CB2D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7" w:hRule="atLeast"/>
        </w:trPr>
        <w:tc>
          <w:tcPr>
            <w:tcW w:w="75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2BEB582">
            <w:pPr>
              <w:rPr>
                <w:sz w:val="24"/>
              </w:rPr>
            </w:pPr>
            <w:r>
              <w:rPr>
                <w:sz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F6B0763">
            <w:pPr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08</w:t>
            </w:r>
          </w:p>
        </w:tc>
        <w:tc>
          <w:tcPr>
            <w:tcW w:w="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178EE0F">
            <w:pPr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01</w:t>
            </w:r>
          </w:p>
        </w:tc>
        <w:tc>
          <w:tcPr>
            <w:tcW w:w="16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260BFE3">
            <w:pPr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99 4 00 20701</w:t>
            </w:r>
          </w:p>
        </w:tc>
        <w:tc>
          <w:tcPr>
            <w:tcW w:w="6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ECB0829">
            <w:pPr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240</w:t>
            </w:r>
          </w:p>
        </w:tc>
        <w:tc>
          <w:tcPr>
            <w:tcW w:w="13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2B88B7D">
            <w:pPr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ascii="Times New Roman" w:hAnsi="Times New Roman"/>
                <w:color w:val="000000"/>
                <w:spacing w:val="0"/>
                <w:sz w:val="24"/>
              </w:rPr>
            </w:pPr>
            <w:r>
              <w:rPr>
                <w:rFonts w:hint="default"/>
                <w:color w:val="000000"/>
                <w:spacing w:val="0"/>
                <w:sz w:val="24"/>
                <w:lang w:val="ru-RU"/>
              </w:rPr>
              <w:t>19,620</w:t>
            </w:r>
          </w:p>
        </w:tc>
        <w:tc>
          <w:tcPr>
            <w:tcW w:w="15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1AE5824">
            <w:pPr>
              <w:spacing w:before="0" w:after="0" w:line="240" w:lineRule="auto"/>
              <w:ind w:left="0" w:right="0" w:firstLine="0"/>
              <w:jc w:val="center"/>
              <w:rPr>
                <w:rFonts w:ascii="Times New Roman" w:hAnsi="Times New Roman"/>
                <w:color w:val="000000"/>
                <w:spacing w:val="0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>0,000</w:t>
            </w: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376E74F">
            <w:pPr>
              <w:spacing w:before="0" w:after="0" w:line="240" w:lineRule="auto"/>
              <w:ind w:left="0" w:right="0" w:firstLine="0"/>
              <w:jc w:val="center"/>
              <w:rPr>
                <w:rFonts w:ascii="Times New Roman" w:hAnsi="Times New Roman"/>
                <w:color w:val="000000"/>
                <w:spacing w:val="0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>0,000</w:t>
            </w:r>
          </w:p>
        </w:tc>
      </w:tr>
      <w:tr w14:paraId="3B89AFC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5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5D12C1C">
            <w:pPr>
              <w:jc w:val="both"/>
              <w:rPr>
                <w:b/>
                <w:color w:val="000000"/>
                <w:sz w:val="24"/>
              </w:rPr>
            </w:pPr>
            <w:r>
              <w:rPr>
                <w:b/>
                <w:color w:val="000000"/>
                <w:sz w:val="24"/>
              </w:rPr>
              <w:t>СОЦИАЛЬНАЯ ПОЛИТИКА</w:t>
            </w:r>
          </w:p>
        </w:tc>
        <w:tc>
          <w:tcPr>
            <w:tcW w:w="6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A8A35FE">
            <w:pPr>
              <w:jc w:val="center"/>
              <w:rPr>
                <w:b/>
                <w:color w:val="000000"/>
                <w:sz w:val="24"/>
              </w:rPr>
            </w:pPr>
            <w:r>
              <w:rPr>
                <w:b/>
                <w:color w:val="000000"/>
                <w:sz w:val="24"/>
              </w:rPr>
              <w:t>10</w:t>
            </w:r>
          </w:p>
        </w:tc>
        <w:tc>
          <w:tcPr>
            <w:tcW w:w="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0B0FBC7">
            <w:pPr>
              <w:jc w:val="center"/>
              <w:rPr>
                <w:b/>
                <w:color w:val="000000"/>
                <w:sz w:val="24"/>
              </w:rPr>
            </w:pPr>
            <w:r>
              <w:rPr>
                <w:b/>
                <w:color w:val="000000"/>
                <w:sz w:val="24"/>
              </w:rPr>
              <w:t>00</w:t>
            </w:r>
          </w:p>
        </w:tc>
        <w:tc>
          <w:tcPr>
            <w:tcW w:w="16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4ADE986">
            <w:pPr>
              <w:jc w:val="center"/>
              <w:rPr>
                <w:b/>
                <w:color w:val="000000"/>
                <w:sz w:val="24"/>
              </w:rPr>
            </w:pPr>
          </w:p>
        </w:tc>
        <w:tc>
          <w:tcPr>
            <w:tcW w:w="6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6B555ED">
            <w:pPr>
              <w:jc w:val="center"/>
              <w:rPr>
                <w:b/>
                <w:color w:val="000000"/>
                <w:sz w:val="24"/>
              </w:rPr>
            </w:pPr>
          </w:p>
        </w:tc>
        <w:tc>
          <w:tcPr>
            <w:tcW w:w="13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1202594">
            <w:pPr>
              <w:spacing w:before="0" w:after="0" w:line="240" w:lineRule="auto"/>
              <w:ind w:left="0" w:right="0" w:firstLine="0"/>
              <w:jc w:val="center"/>
              <w:rPr>
                <w:rFonts w:hint="default" w:ascii="Times New Roman" w:hAnsi="Times New Roman"/>
                <w:b/>
                <w:color w:val="000000"/>
                <w:spacing w:val="0"/>
                <w:sz w:val="24"/>
                <w:lang w:val="ru-RU"/>
              </w:rPr>
            </w:pPr>
            <w:r>
              <w:rPr>
                <w:b/>
                <w:color w:val="000000"/>
                <w:spacing w:val="0"/>
                <w:sz w:val="24"/>
              </w:rPr>
              <w:t>9</w:t>
            </w:r>
            <w:r>
              <w:rPr>
                <w:rFonts w:hint="default"/>
                <w:b/>
                <w:color w:val="000000"/>
                <w:spacing w:val="0"/>
                <w:sz w:val="24"/>
                <w:lang w:val="ru-RU"/>
              </w:rPr>
              <w:t>4,800</w:t>
            </w:r>
          </w:p>
        </w:tc>
        <w:tc>
          <w:tcPr>
            <w:tcW w:w="15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C08BF8D">
            <w:pPr>
              <w:spacing w:before="0" w:after="0" w:line="240" w:lineRule="auto"/>
              <w:ind w:left="0" w:right="0" w:firstLine="0"/>
              <w:jc w:val="center"/>
              <w:rPr>
                <w:rFonts w:ascii="Times New Roman" w:hAnsi="Times New Roman"/>
                <w:b/>
                <w:color w:val="000000"/>
                <w:spacing w:val="0"/>
                <w:sz w:val="20"/>
              </w:rPr>
            </w:pPr>
            <w:r>
              <w:rPr>
                <w:b/>
                <w:color w:val="000000"/>
                <w:spacing w:val="0"/>
                <w:sz w:val="24"/>
              </w:rPr>
              <w:t>1</w:t>
            </w:r>
            <w:r>
              <w:rPr>
                <w:rFonts w:ascii="Times New Roman" w:hAnsi="Times New Roman"/>
                <w:b/>
                <w:color w:val="000000"/>
                <w:spacing w:val="0"/>
                <w:sz w:val="24"/>
              </w:rPr>
              <w:t>,</w:t>
            </w:r>
            <w:r>
              <w:rPr>
                <w:b/>
                <w:color w:val="000000"/>
                <w:spacing w:val="0"/>
                <w:sz w:val="24"/>
              </w:rPr>
              <w:t>500</w:t>
            </w: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AD2DBF2">
            <w:pPr>
              <w:spacing w:before="0" w:after="0" w:line="240" w:lineRule="auto"/>
              <w:ind w:left="0" w:right="0" w:firstLine="0"/>
              <w:jc w:val="center"/>
              <w:rPr>
                <w:rFonts w:ascii="Times New Roman" w:hAnsi="Times New Roman"/>
                <w:b/>
                <w:color w:val="000000"/>
                <w:spacing w:val="0"/>
                <w:sz w:val="20"/>
              </w:rPr>
            </w:pPr>
            <w:r>
              <w:rPr>
                <w:b/>
                <w:color w:val="000000"/>
                <w:spacing w:val="0"/>
                <w:sz w:val="24"/>
              </w:rPr>
              <w:t>1</w:t>
            </w:r>
            <w:r>
              <w:rPr>
                <w:rFonts w:ascii="Times New Roman" w:hAnsi="Times New Roman"/>
                <w:b/>
                <w:color w:val="000000"/>
                <w:spacing w:val="0"/>
                <w:sz w:val="24"/>
              </w:rPr>
              <w:t>,500</w:t>
            </w:r>
          </w:p>
        </w:tc>
      </w:tr>
      <w:tr w14:paraId="1939C1F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9" w:hRule="atLeast"/>
        </w:trPr>
        <w:tc>
          <w:tcPr>
            <w:tcW w:w="75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55FCC1D">
            <w:pPr>
              <w:jc w:val="both"/>
              <w:rPr>
                <w:b/>
                <w:color w:val="000000"/>
                <w:sz w:val="24"/>
              </w:rPr>
            </w:pPr>
            <w:r>
              <w:rPr>
                <w:b/>
                <w:color w:val="000000"/>
                <w:sz w:val="24"/>
              </w:rPr>
              <w:t>Пенсионное обеспечение</w:t>
            </w:r>
          </w:p>
        </w:tc>
        <w:tc>
          <w:tcPr>
            <w:tcW w:w="6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119BA47">
            <w:pPr>
              <w:jc w:val="center"/>
              <w:rPr>
                <w:b/>
                <w:color w:val="000000"/>
                <w:sz w:val="24"/>
              </w:rPr>
            </w:pPr>
            <w:r>
              <w:rPr>
                <w:b/>
                <w:color w:val="000000"/>
                <w:sz w:val="24"/>
              </w:rPr>
              <w:t>10</w:t>
            </w:r>
          </w:p>
        </w:tc>
        <w:tc>
          <w:tcPr>
            <w:tcW w:w="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507E161">
            <w:pPr>
              <w:jc w:val="center"/>
              <w:rPr>
                <w:b/>
                <w:color w:val="000000"/>
                <w:sz w:val="24"/>
              </w:rPr>
            </w:pPr>
            <w:r>
              <w:rPr>
                <w:b/>
                <w:color w:val="000000"/>
                <w:sz w:val="24"/>
              </w:rPr>
              <w:t>01</w:t>
            </w:r>
          </w:p>
        </w:tc>
        <w:tc>
          <w:tcPr>
            <w:tcW w:w="16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30720B1">
            <w:pPr>
              <w:jc w:val="center"/>
              <w:rPr>
                <w:b/>
                <w:color w:val="000000"/>
                <w:sz w:val="24"/>
              </w:rPr>
            </w:pPr>
          </w:p>
        </w:tc>
        <w:tc>
          <w:tcPr>
            <w:tcW w:w="6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D4109B8">
            <w:pPr>
              <w:jc w:val="center"/>
              <w:rPr>
                <w:b/>
                <w:color w:val="000000"/>
                <w:sz w:val="24"/>
              </w:rPr>
            </w:pPr>
          </w:p>
        </w:tc>
        <w:tc>
          <w:tcPr>
            <w:tcW w:w="13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A8DDB34">
            <w:pPr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ascii="Times New Roman" w:hAnsi="Times New Roman"/>
                <w:b w:val="0"/>
                <w:bCs/>
                <w:color w:val="000000"/>
                <w:spacing w:val="0"/>
                <w:sz w:val="24"/>
              </w:rPr>
            </w:pPr>
            <w:r>
              <w:rPr>
                <w:b w:val="0"/>
                <w:bCs/>
                <w:color w:val="000000"/>
                <w:spacing w:val="0"/>
                <w:sz w:val="24"/>
              </w:rPr>
              <w:t>9</w:t>
            </w:r>
            <w:r>
              <w:rPr>
                <w:rFonts w:hint="default"/>
                <w:b w:val="0"/>
                <w:bCs/>
                <w:color w:val="000000"/>
                <w:spacing w:val="0"/>
                <w:sz w:val="24"/>
                <w:lang w:val="ru-RU"/>
              </w:rPr>
              <w:t>4,800</w:t>
            </w:r>
          </w:p>
        </w:tc>
        <w:tc>
          <w:tcPr>
            <w:tcW w:w="15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B37C916">
            <w:pPr>
              <w:spacing w:before="0" w:after="0" w:line="240" w:lineRule="auto"/>
              <w:ind w:left="0" w:right="0" w:firstLine="0"/>
              <w:jc w:val="center"/>
              <w:rPr>
                <w:rFonts w:ascii="Times New Roman" w:hAnsi="Times New Roman"/>
                <w:b/>
                <w:color w:val="000000"/>
                <w:spacing w:val="0"/>
                <w:sz w:val="20"/>
              </w:rPr>
            </w:pPr>
            <w:r>
              <w:rPr>
                <w:b/>
                <w:color w:val="000000"/>
                <w:spacing w:val="0"/>
                <w:sz w:val="24"/>
              </w:rPr>
              <w:t>1,500</w:t>
            </w: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B7226BC">
            <w:pPr>
              <w:spacing w:before="0" w:after="0" w:line="240" w:lineRule="auto"/>
              <w:ind w:left="0" w:right="0" w:firstLine="0"/>
              <w:jc w:val="center"/>
              <w:rPr>
                <w:rFonts w:ascii="Times New Roman" w:hAnsi="Times New Roman"/>
                <w:b/>
                <w:color w:val="000000"/>
                <w:spacing w:val="0"/>
                <w:sz w:val="20"/>
              </w:rPr>
            </w:pPr>
            <w:r>
              <w:rPr>
                <w:b/>
                <w:color w:val="000000"/>
                <w:spacing w:val="0"/>
                <w:sz w:val="24"/>
              </w:rPr>
              <w:t>1</w:t>
            </w:r>
            <w:r>
              <w:rPr>
                <w:rFonts w:ascii="Times New Roman" w:hAnsi="Times New Roman"/>
                <w:b/>
                <w:color w:val="000000"/>
                <w:spacing w:val="0"/>
                <w:sz w:val="24"/>
              </w:rPr>
              <w:t>,500</w:t>
            </w:r>
          </w:p>
        </w:tc>
      </w:tr>
      <w:tr w14:paraId="02CF5FE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5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49A2553B">
            <w:pPr>
              <w:rPr>
                <w:sz w:val="24"/>
              </w:rPr>
            </w:pPr>
            <w:r>
              <w:rPr>
                <w:sz w:val="24"/>
              </w:rPr>
              <w:t>Муниципальная программа "Социальная поддержка граждан Полеологовского сельсовета Бессоновского района Пензенской области"</w:t>
            </w:r>
          </w:p>
        </w:tc>
        <w:tc>
          <w:tcPr>
            <w:tcW w:w="6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7324B6F">
            <w:pPr>
              <w:jc w:val="center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5DB6B6B">
            <w:pPr>
              <w:jc w:val="center"/>
              <w:rPr>
                <w:sz w:val="24"/>
              </w:rPr>
            </w:pPr>
            <w:r>
              <w:rPr>
                <w:sz w:val="24"/>
              </w:rPr>
              <w:t>01</w:t>
            </w:r>
          </w:p>
        </w:tc>
        <w:tc>
          <w:tcPr>
            <w:tcW w:w="16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A2AD0D6">
            <w:pPr>
              <w:jc w:val="center"/>
              <w:rPr>
                <w:sz w:val="24"/>
              </w:rPr>
            </w:pPr>
            <w:r>
              <w:rPr>
                <w:sz w:val="24"/>
              </w:rPr>
              <w:t>03 1 00 00000</w:t>
            </w:r>
          </w:p>
        </w:tc>
        <w:tc>
          <w:tcPr>
            <w:tcW w:w="6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8939D82">
            <w:pPr>
              <w:jc w:val="center"/>
              <w:rPr>
                <w:sz w:val="24"/>
              </w:rPr>
            </w:pPr>
          </w:p>
        </w:tc>
        <w:tc>
          <w:tcPr>
            <w:tcW w:w="13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A37FECD">
            <w:pPr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ascii="Times New Roman" w:hAnsi="Times New Roman"/>
                <w:b w:val="0"/>
                <w:bCs/>
                <w:color w:val="000000"/>
                <w:spacing w:val="0"/>
                <w:sz w:val="24"/>
              </w:rPr>
            </w:pPr>
            <w:r>
              <w:rPr>
                <w:b w:val="0"/>
                <w:bCs/>
                <w:color w:val="000000"/>
                <w:spacing w:val="0"/>
                <w:sz w:val="24"/>
              </w:rPr>
              <w:t>9</w:t>
            </w:r>
            <w:r>
              <w:rPr>
                <w:rFonts w:hint="default"/>
                <w:b w:val="0"/>
                <w:bCs/>
                <w:color w:val="000000"/>
                <w:spacing w:val="0"/>
                <w:sz w:val="24"/>
                <w:lang w:val="ru-RU"/>
              </w:rPr>
              <w:t>4,800</w:t>
            </w:r>
          </w:p>
        </w:tc>
        <w:tc>
          <w:tcPr>
            <w:tcW w:w="15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AA685B5">
            <w:pPr>
              <w:spacing w:before="0" w:after="0" w:line="240" w:lineRule="auto"/>
              <w:ind w:left="0" w:right="0" w:firstLine="0"/>
              <w:jc w:val="center"/>
              <w:rPr>
                <w:rFonts w:ascii="Times New Roman" w:hAnsi="Times New Roman"/>
                <w:b w:val="0"/>
                <w:color w:val="000000"/>
                <w:spacing w:val="0"/>
                <w:sz w:val="20"/>
              </w:rPr>
            </w:pPr>
            <w:r>
              <w:rPr>
                <w:b w:val="0"/>
                <w:color w:val="000000"/>
                <w:spacing w:val="0"/>
                <w:sz w:val="24"/>
              </w:rPr>
              <w:t>1</w:t>
            </w:r>
            <w:r>
              <w:rPr>
                <w:rFonts w:ascii="Times New Roman" w:hAnsi="Times New Roman"/>
                <w:b w:val="0"/>
                <w:color w:val="000000"/>
                <w:spacing w:val="0"/>
                <w:sz w:val="24"/>
              </w:rPr>
              <w:t>,500</w:t>
            </w: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4001DA2">
            <w:pPr>
              <w:spacing w:before="0" w:after="0" w:line="240" w:lineRule="auto"/>
              <w:ind w:left="0" w:right="0" w:firstLine="0"/>
              <w:jc w:val="center"/>
              <w:rPr>
                <w:rFonts w:ascii="Times New Roman" w:hAnsi="Times New Roman"/>
                <w:b w:val="0"/>
                <w:color w:val="000000"/>
                <w:spacing w:val="0"/>
                <w:sz w:val="20"/>
              </w:rPr>
            </w:pPr>
            <w:r>
              <w:rPr>
                <w:b w:val="0"/>
                <w:color w:val="000000"/>
                <w:spacing w:val="0"/>
                <w:sz w:val="24"/>
              </w:rPr>
              <w:t>1</w:t>
            </w:r>
            <w:r>
              <w:rPr>
                <w:rFonts w:ascii="Times New Roman" w:hAnsi="Times New Roman"/>
                <w:b w:val="0"/>
                <w:color w:val="000000"/>
                <w:spacing w:val="0"/>
                <w:sz w:val="24"/>
              </w:rPr>
              <w:t>,500</w:t>
            </w:r>
          </w:p>
        </w:tc>
      </w:tr>
      <w:tr w14:paraId="3A3018B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5" w:hRule="atLeast"/>
        </w:trPr>
        <w:tc>
          <w:tcPr>
            <w:tcW w:w="75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3A4EAC47">
            <w:pPr>
              <w:rPr>
                <w:sz w:val="24"/>
              </w:rPr>
            </w:pPr>
            <w:r>
              <w:rPr>
                <w:sz w:val="24"/>
              </w:rPr>
              <w:t>Подпрограмма " Предоставление мер социальной поддержки муниципальных служащих, вышедших на пенсию"</w:t>
            </w:r>
          </w:p>
        </w:tc>
        <w:tc>
          <w:tcPr>
            <w:tcW w:w="6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9FCF8A5">
            <w:pPr>
              <w:jc w:val="center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2C031A0">
            <w:pPr>
              <w:jc w:val="center"/>
              <w:rPr>
                <w:sz w:val="24"/>
              </w:rPr>
            </w:pPr>
            <w:r>
              <w:rPr>
                <w:sz w:val="24"/>
              </w:rPr>
              <w:t>01</w:t>
            </w:r>
          </w:p>
        </w:tc>
        <w:tc>
          <w:tcPr>
            <w:tcW w:w="16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C9EF515">
            <w:pPr>
              <w:jc w:val="center"/>
              <w:rPr>
                <w:sz w:val="24"/>
              </w:rPr>
            </w:pPr>
            <w:r>
              <w:rPr>
                <w:sz w:val="24"/>
              </w:rPr>
              <w:t>03 1 01 00000</w:t>
            </w:r>
          </w:p>
        </w:tc>
        <w:tc>
          <w:tcPr>
            <w:tcW w:w="6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0A1C19F">
            <w:pPr>
              <w:jc w:val="center"/>
              <w:rPr>
                <w:sz w:val="24"/>
              </w:rPr>
            </w:pPr>
          </w:p>
        </w:tc>
        <w:tc>
          <w:tcPr>
            <w:tcW w:w="13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C7B4D64">
            <w:pPr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ascii="Times New Roman" w:hAnsi="Times New Roman"/>
                <w:b w:val="0"/>
                <w:bCs/>
                <w:color w:val="000000"/>
                <w:spacing w:val="0"/>
                <w:sz w:val="24"/>
              </w:rPr>
            </w:pPr>
            <w:r>
              <w:rPr>
                <w:b w:val="0"/>
                <w:bCs/>
                <w:color w:val="000000"/>
                <w:spacing w:val="0"/>
                <w:sz w:val="24"/>
              </w:rPr>
              <w:t>9</w:t>
            </w:r>
            <w:r>
              <w:rPr>
                <w:rFonts w:hint="default"/>
                <w:b w:val="0"/>
                <w:bCs/>
                <w:color w:val="000000"/>
                <w:spacing w:val="0"/>
                <w:sz w:val="24"/>
                <w:lang w:val="ru-RU"/>
              </w:rPr>
              <w:t>4,800</w:t>
            </w:r>
          </w:p>
        </w:tc>
        <w:tc>
          <w:tcPr>
            <w:tcW w:w="15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E985DEB">
            <w:pPr>
              <w:spacing w:before="0" w:after="0" w:line="240" w:lineRule="auto"/>
              <w:ind w:left="0" w:right="0" w:firstLine="0"/>
              <w:jc w:val="center"/>
              <w:rPr>
                <w:rFonts w:ascii="Times New Roman" w:hAnsi="Times New Roman"/>
                <w:b w:val="0"/>
                <w:color w:val="000000"/>
                <w:spacing w:val="0"/>
                <w:sz w:val="20"/>
              </w:rPr>
            </w:pPr>
            <w:r>
              <w:rPr>
                <w:b w:val="0"/>
                <w:color w:val="000000"/>
                <w:spacing w:val="0"/>
                <w:sz w:val="24"/>
              </w:rPr>
              <w:t>1</w:t>
            </w:r>
            <w:r>
              <w:rPr>
                <w:rFonts w:ascii="Times New Roman" w:hAnsi="Times New Roman"/>
                <w:b w:val="0"/>
                <w:color w:val="000000"/>
                <w:spacing w:val="0"/>
                <w:sz w:val="24"/>
              </w:rPr>
              <w:t>,500</w:t>
            </w: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67C9EB6">
            <w:pPr>
              <w:spacing w:before="0" w:after="0" w:line="240" w:lineRule="auto"/>
              <w:ind w:left="0" w:right="0" w:firstLine="0"/>
              <w:jc w:val="center"/>
              <w:rPr>
                <w:rFonts w:ascii="Calibri" w:hAnsi="Calibri"/>
                <w:b w:val="0"/>
                <w:color w:val="000000"/>
                <w:spacing w:val="0"/>
                <w:sz w:val="20"/>
              </w:rPr>
            </w:pPr>
            <w:r>
              <w:rPr>
                <w:b w:val="0"/>
                <w:color w:val="000000"/>
                <w:spacing w:val="0"/>
                <w:sz w:val="24"/>
              </w:rPr>
              <w:t>1</w:t>
            </w:r>
            <w:r>
              <w:rPr>
                <w:rFonts w:ascii="Times New Roman" w:hAnsi="Times New Roman"/>
                <w:b w:val="0"/>
                <w:color w:val="000000"/>
                <w:spacing w:val="0"/>
                <w:sz w:val="24"/>
              </w:rPr>
              <w:t>,500</w:t>
            </w:r>
          </w:p>
        </w:tc>
      </w:tr>
      <w:tr w14:paraId="30BC29A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5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70A66B77">
            <w:pPr>
              <w:rPr>
                <w:sz w:val="24"/>
              </w:rPr>
            </w:pPr>
            <w:r>
              <w:rPr>
                <w:sz w:val="24"/>
              </w:rPr>
              <w:t>Основное мероприятие "Предоставление мер социальной поддержки муниципальных служащих, вышедших на пенсию</w:t>
            </w:r>
          </w:p>
          <w:p w14:paraId="44B92101">
            <w:pPr>
              <w:rPr>
                <w:sz w:val="24"/>
              </w:rPr>
            </w:pPr>
          </w:p>
        </w:tc>
        <w:tc>
          <w:tcPr>
            <w:tcW w:w="6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CFC1D12">
            <w:pPr>
              <w:jc w:val="center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482CBD5">
            <w:pPr>
              <w:jc w:val="center"/>
              <w:rPr>
                <w:sz w:val="24"/>
              </w:rPr>
            </w:pPr>
            <w:r>
              <w:rPr>
                <w:sz w:val="24"/>
              </w:rPr>
              <w:t>01</w:t>
            </w:r>
          </w:p>
        </w:tc>
        <w:tc>
          <w:tcPr>
            <w:tcW w:w="16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3119FD1">
            <w:pPr>
              <w:jc w:val="center"/>
              <w:rPr>
                <w:sz w:val="24"/>
              </w:rPr>
            </w:pPr>
            <w:r>
              <w:rPr>
                <w:sz w:val="24"/>
              </w:rPr>
              <w:t>03 1 02 28690</w:t>
            </w:r>
          </w:p>
        </w:tc>
        <w:tc>
          <w:tcPr>
            <w:tcW w:w="6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B4DF1C5">
            <w:pPr>
              <w:jc w:val="center"/>
              <w:rPr>
                <w:sz w:val="24"/>
              </w:rPr>
            </w:pPr>
          </w:p>
        </w:tc>
        <w:tc>
          <w:tcPr>
            <w:tcW w:w="13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7985F93">
            <w:pPr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ascii="Times New Roman" w:hAnsi="Times New Roman"/>
                <w:b w:val="0"/>
                <w:bCs/>
                <w:color w:val="000000"/>
                <w:spacing w:val="0"/>
                <w:sz w:val="24"/>
              </w:rPr>
            </w:pPr>
            <w:r>
              <w:rPr>
                <w:b w:val="0"/>
                <w:bCs/>
                <w:color w:val="000000"/>
                <w:spacing w:val="0"/>
                <w:sz w:val="24"/>
              </w:rPr>
              <w:t>9</w:t>
            </w:r>
            <w:r>
              <w:rPr>
                <w:rFonts w:hint="default"/>
                <w:b w:val="0"/>
                <w:bCs/>
                <w:color w:val="000000"/>
                <w:spacing w:val="0"/>
                <w:sz w:val="24"/>
                <w:lang w:val="ru-RU"/>
              </w:rPr>
              <w:t>4,800</w:t>
            </w:r>
          </w:p>
        </w:tc>
        <w:tc>
          <w:tcPr>
            <w:tcW w:w="15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5A8CB75">
            <w:pPr>
              <w:spacing w:before="0" w:after="0" w:line="240" w:lineRule="auto"/>
              <w:ind w:left="0" w:right="0" w:firstLine="0"/>
              <w:jc w:val="center"/>
              <w:rPr>
                <w:rFonts w:ascii="Times New Roman" w:hAnsi="Times New Roman"/>
                <w:b w:val="0"/>
                <w:color w:val="000000"/>
                <w:spacing w:val="0"/>
                <w:sz w:val="20"/>
              </w:rPr>
            </w:pPr>
            <w:r>
              <w:rPr>
                <w:b w:val="0"/>
                <w:color w:val="000000"/>
                <w:spacing w:val="0"/>
                <w:sz w:val="24"/>
              </w:rPr>
              <w:t>1</w:t>
            </w:r>
            <w:r>
              <w:rPr>
                <w:rFonts w:ascii="Times New Roman" w:hAnsi="Times New Roman"/>
                <w:b w:val="0"/>
                <w:color w:val="000000"/>
                <w:spacing w:val="0"/>
                <w:sz w:val="24"/>
              </w:rPr>
              <w:t>,500</w:t>
            </w: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59AD8D5">
            <w:pPr>
              <w:spacing w:before="0" w:after="0" w:line="240" w:lineRule="auto"/>
              <w:ind w:left="0" w:right="0" w:firstLine="0"/>
              <w:jc w:val="center"/>
              <w:rPr>
                <w:rFonts w:ascii="Calibri" w:hAnsi="Calibri"/>
                <w:b w:val="0"/>
                <w:color w:val="000000"/>
                <w:spacing w:val="0"/>
                <w:sz w:val="20"/>
              </w:rPr>
            </w:pPr>
            <w:r>
              <w:rPr>
                <w:b w:val="0"/>
                <w:color w:val="000000"/>
                <w:spacing w:val="0"/>
                <w:sz w:val="24"/>
              </w:rPr>
              <w:t>1</w:t>
            </w:r>
            <w:r>
              <w:rPr>
                <w:rFonts w:ascii="Times New Roman" w:hAnsi="Times New Roman"/>
                <w:b w:val="0"/>
                <w:color w:val="000000"/>
                <w:spacing w:val="0"/>
                <w:sz w:val="24"/>
              </w:rPr>
              <w:t>,500</w:t>
            </w:r>
          </w:p>
        </w:tc>
      </w:tr>
      <w:tr w14:paraId="676F8C0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5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6F83B9AB">
            <w:pPr>
              <w:rPr>
                <w:sz w:val="24"/>
              </w:rPr>
            </w:pPr>
            <w:r>
              <w:rPr>
                <w:sz w:val="24"/>
              </w:rPr>
              <w:t>Пенсионное обеспечение за выслугу лет муниципальным служащим Полеологовского сельсовета Бессоновского района Пензенской области</w:t>
            </w:r>
          </w:p>
        </w:tc>
        <w:tc>
          <w:tcPr>
            <w:tcW w:w="6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61B60EC">
            <w:pPr>
              <w:jc w:val="center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BACD09B">
            <w:pPr>
              <w:jc w:val="center"/>
              <w:rPr>
                <w:sz w:val="24"/>
              </w:rPr>
            </w:pPr>
            <w:r>
              <w:rPr>
                <w:sz w:val="24"/>
              </w:rPr>
              <w:t>01</w:t>
            </w:r>
          </w:p>
        </w:tc>
        <w:tc>
          <w:tcPr>
            <w:tcW w:w="16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2A2B65E">
            <w:pPr>
              <w:jc w:val="center"/>
              <w:rPr>
                <w:sz w:val="24"/>
              </w:rPr>
            </w:pPr>
            <w:r>
              <w:rPr>
                <w:sz w:val="24"/>
              </w:rPr>
              <w:t>03 1 02 28690</w:t>
            </w:r>
          </w:p>
        </w:tc>
        <w:tc>
          <w:tcPr>
            <w:tcW w:w="6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9755434">
            <w:pPr>
              <w:jc w:val="center"/>
              <w:rPr>
                <w:sz w:val="24"/>
              </w:rPr>
            </w:pPr>
          </w:p>
        </w:tc>
        <w:tc>
          <w:tcPr>
            <w:tcW w:w="13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33D4760">
            <w:pPr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ascii="Times New Roman" w:hAnsi="Times New Roman"/>
                <w:b w:val="0"/>
                <w:bCs/>
                <w:color w:val="000000"/>
                <w:spacing w:val="0"/>
                <w:sz w:val="24"/>
              </w:rPr>
            </w:pPr>
            <w:r>
              <w:rPr>
                <w:b w:val="0"/>
                <w:bCs/>
                <w:color w:val="000000"/>
                <w:spacing w:val="0"/>
                <w:sz w:val="24"/>
              </w:rPr>
              <w:t>9</w:t>
            </w:r>
            <w:r>
              <w:rPr>
                <w:rFonts w:hint="default"/>
                <w:b w:val="0"/>
                <w:bCs/>
                <w:color w:val="000000"/>
                <w:spacing w:val="0"/>
                <w:sz w:val="24"/>
                <w:lang w:val="ru-RU"/>
              </w:rPr>
              <w:t>4,800</w:t>
            </w:r>
          </w:p>
        </w:tc>
        <w:tc>
          <w:tcPr>
            <w:tcW w:w="15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C17DD1A">
            <w:pPr>
              <w:spacing w:before="0" w:after="0" w:line="240" w:lineRule="auto"/>
              <w:ind w:left="0" w:right="0" w:firstLine="0"/>
              <w:jc w:val="center"/>
              <w:rPr>
                <w:rFonts w:ascii="Times New Roman" w:hAnsi="Times New Roman"/>
                <w:b w:val="0"/>
                <w:color w:val="000000"/>
                <w:spacing w:val="0"/>
                <w:sz w:val="20"/>
              </w:rPr>
            </w:pPr>
            <w:r>
              <w:rPr>
                <w:b w:val="0"/>
                <w:color w:val="000000"/>
                <w:spacing w:val="0"/>
                <w:sz w:val="24"/>
              </w:rPr>
              <w:t>1</w:t>
            </w:r>
            <w:r>
              <w:rPr>
                <w:rFonts w:ascii="Times New Roman" w:hAnsi="Times New Roman"/>
                <w:b w:val="0"/>
                <w:color w:val="000000"/>
                <w:spacing w:val="0"/>
                <w:sz w:val="24"/>
              </w:rPr>
              <w:t>,500</w:t>
            </w: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28FFDEC">
            <w:pPr>
              <w:spacing w:before="0" w:after="0" w:line="240" w:lineRule="auto"/>
              <w:ind w:left="0" w:right="0" w:firstLine="0"/>
              <w:jc w:val="center"/>
              <w:rPr>
                <w:rFonts w:ascii="Calibri" w:hAnsi="Calibri"/>
                <w:b w:val="0"/>
                <w:color w:val="000000"/>
                <w:spacing w:val="0"/>
                <w:sz w:val="20"/>
              </w:rPr>
            </w:pPr>
            <w:r>
              <w:rPr>
                <w:b w:val="0"/>
                <w:color w:val="000000"/>
                <w:spacing w:val="0"/>
                <w:sz w:val="24"/>
              </w:rPr>
              <w:t>1</w:t>
            </w:r>
            <w:r>
              <w:rPr>
                <w:rFonts w:ascii="Times New Roman" w:hAnsi="Times New Roman"/>
                <w:b w:val="0"/>
                <w:color w:val="000000"/>
                <w:spacing w:val="0"/>
                <w:sz w:val="24"/>
              </w:rPr>
              <w:t>,500</w:t>
            </w:r>
          </w:p>
        </w:tc>
      </w:tr>
      <w:tr w14:paraId="5D4C496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6" w:hRule="atLeast"/>
        </w:trPr>
        <w:tc>
          <w:tcPr>
            <w:tcW w:w="75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7D8F99CE">
            <w:pPr>
              <w:rPr>
                <w:sz w:val="24"/>
              </w:rPr>
            </w:pPr>
            <w:r>
              <w:rPr>
                <w:sz w:val="24"/>
              </w:rPr>
              <w:t xml:space="preserve">Социальное обеспечение и иные выплаты населению </w:t>
            </w:r>
          </w:p>
        </w:tc>
        <w:tc>
          <w:tcPr>
            <w:tcW w:w="6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68C0CAB">
            <w:pPr>
              <w:jc w:val="center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14EEE3E">
            <w:pPr>
              <w:jc w:val="center"/>
              <w:rPr>
                <w:sz w:val="24"/>
              </w:rPr>
            </w:pPr>
            <w:r>
              <w:rPr>
                <w:sz w:val="24"/>
              </w:rPr>
              <w:t>01</w:t>
            </w:r>
          </w:p>
        </w:tc>
        <w:tc>
          <w:tcPr>
            <w:tcW w:w="16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D8C7CA7">
            <w:pPr>
              <w:jc w:val="center"/>
              <w:rPr>
                <w:sz w:val="24"/>
              </w:rPr>
            </w:pPr>
            <w:r>
              <w:rPr>
                <w:sz w:val="24"/>
              </w:rPr>
              <w:t>03 1 02 28690</w:t>
            </w:r>
          </w:p>
        </w:tc>
        <w:tc>
          <w:tcPr>
            <w:tcW w:w="6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8AA0C61">
            <w:pPr>
              <w:jc w:val="center"/>
              <w:rPr>
                <w:sz w:val="24"/>
              </w:rPr>
            </w:pPr>
            <w:r>
              <w:rPr>
                <w:sz w:val="24"/>
              </w:rPr>
              <w:t>300</w:t>
            </w:r>
          </w:p>
        </w:tc>
        <w:tc>
          <w:tcPr>
            <w:tcW w:w="13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9E427E4">
            <w:pPr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ascii="Times New Roman" w:hAnsi="Times New Roman"/>
                <w:b w:val="0"/>
                <w:bCs/>
                <w:color w:val="000000"/>
                <w:spacing w:val="0"/>
                <w:sz w:val="24"/>
              </w:rPr>
            </w:pPr>
            <w:r>
              <w:rPr>
                <w:b w:val="0"/>
                <w:bCs/>
                <w:color w:val="000000"/>
                <w:spacing w:val="0"/>
                <w:sz w:val="24"/>
              </w:rPr>
              <w:t>9</w:t>
            </w:r>
            <w:r>
              <w:rPr>
                <w:rFonts w:hint="default"/>
                <w:b w:val="0"/>
                <w:bCs/>
                <w:color w:val="000000"/>
                <w:spacing w:val="0"/>
                <w:sz w:val="24"/>
                <w:lang w:val="ru-RU"/>
              </w:rPr>
              <w:t>4,800</w:t>
            </w:r>
          </w:p>
        </w:tc>
        <w:tc>
          <w:tcPr>
            <w:tcW w:w="15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301D7AF">
            <w:pPr>
              <w:spacing w:before="0" w:after="0" w:line="240" w:lineRule="auto"/>
              <w:ind w:left="0" w:right="0" w:firstLine="0"/>
              <w:jc w:val="center"/>
              <w:rPr>
                <w:rFonts w:ascii="Times New Roman" w:hAnsi="Times New Roman"/>
                <w:b w:val="0"/>
                <w:color w:val="000000"/>
                <w:spacing w:val="0"/>
                <w:sz w:val="20"/>
              </w:rPr>
            </w:pPr>
            <w:r>
              <w:rPr>
                <w:b w:val="0"/>
                <w:color w:val="000000"/>
                <w:spacing w:val="0"/>
                <w:sz w:val="24"/>
              </w:rPr>
              <w:t>1</w:t>
            </w:r>
            <w:r>
              <w:rPr>
                <w:rFonts w:ascii="Times New Roman" w:hAnsi="Times New Roman"/>
                <w:b w:val="0"/>
                <w:color w:val="000000"/>
                <w:spacing w:val="0"/>
                <w:sz w:val="24"/>
              </w:rPr>
              <w:t>,500</w:t>
            </w: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7C99B38">
            <w:pPr>
              <w:spacing w:before="0" w:after="0" w:line="240" w:lineRule="auto"/>
              <w:ind w:left="0" w:right="0" w:firstLine="0"/>
              <w:jc w:val="center"/>
              <w:rPr>
                <w:rFonts w:ascii="Calibri" w:hAnsi="Calibri"/>
                <w:b w:val="0"/>
                <w:color w:val="000000"/>
                <w:spacing w:val="0"/>
                <w:sz w:val="20"/>
              </w:rPr>
            </w:pPr>
            <w:r>
              <w:rPr>
                <w:b w:val="0"/>
                <w:color w:val="000000"/>
                <w:spacing w:val="0"/>
                <w:sz w:val="24"/>
              </w:rPr>
              <w:t>1</w:t>
            </w:r>
            <w:r>
              <w:rPr>
                <w:rFonts w:ascii="Times New Roman" w:hAnsi="Times New Roman"/>
                <w:b w:val="0"/>
                <w:color w:val="000000"/>
                <w:spacing w:val="0"/>
                <w:sz w:val="24"/>
              </w:rPr>
              <w:t>,500</w:t>
            </w:r>
          </w:p>
        </w:tc>
      </w:tr>
      <w:tr w14:paraId="06DFA4F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5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7A51CCE8">
            <w:pPr>
              <w:rPr>
                <w:sz w:val="24"/>
              </w:rPr>
            </w:pPr>
            <w:r>
              <w:rPr>
                <w:sz w:val="24"/>
              </w:rPr>
              <w:t>Социальные выплаты гражданам</w:t>
            </w:r>
          </w:p>
        </w:tc>
        <w:tc>
          <w:tcPr>
            <w:tcW w:w="6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4DAE1E5">
            <w:pPr>
              <w:jc w:val="center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B2E0AE3">
            <w:pPr>
              <w:jc w:val="center"/>
              <w:rPr>
                <w:sz w:val="24"/>
              </w:rPr>
            </w:pPr>
            <w:r>
              <w:rPr>
                <w:sz w:val="24"/>
              </w:rPr>
              <w:t>01</w:t>
            </w:r>
          </w:p>
        </w:tc>
        <w:tc>
          <w:tcPr>
            <w:tcW w:w="16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C94867C">
            <w:pPr>
              <w:jc w:val="center"/>
              <w:rPr>
                <w:sz w:val="24"/>
              </w:rPr>
            </w:pPr>
            <w:r>
              <w:rPr>
                <w:sz w:val="24"/>
              </w:rPr>
              <w:t>03 1 02 28690</w:t>
            </w:r>
          </w:p>
        </w:tc>
        <w:tc>
          <w:tcPr>
            <w:tcW w:w="6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5CA5B76">
            <w:pPr>
              <w:jc w:val="center"/>
              <w:rPr>
                <w:sz w:val="24"/>
              </w:rPr>
            </w:pPr>
            <w:r>
              <w:rPr>
                <w:sz w:val="24"/>
              </w:rPr>
              <w:t>310</w:t>
            </w:r>
          </w:p>
        </w:tc>
        <w:tc>
          <w:tcPr>
            <w:tcW w:w="13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49723C2">
            <w:pPr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ascii="Times New Roman" w:hAnsi="Times New Roman"/>
                <w:b w:val="0"/>
                <w:bCs/>
                <w:color w:val="000000"/>
                <w:spacing w:val="0"/>
                <w:sz w:val="24"/>
              </w:rPr>
            </w:pPr>
            <w:r>
              <w:rPr>
                <w:b w:val="0"/>
                <w:bCs/>
                <w:color w:val="000000"/>
                <w:spacing w:val="0"/>
                <w:sz w:val="24"/>
              </w:rPr>
              <w:t>9</w:t>
            </w:r>
            <w:r>
              <w:rPr>
                <w:rFonts w:hint="default"/>
                <w:b w:val="0"/>
                <w:bCs/>
                <w:color w:val="000000"/>
                <w:spacing w:val="0"/>
                <w:sz w:val="24"/>
                <w:lang w:val="ru-RU"/>
              </w:rPr>
              <w:t>4,800</w:t>
            </w:r>
          </w:p>
        </w:tc>
        <w:tc>
          <w:tcPr>
            <w:tcW w:w="15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FA7BED7">
            <w:pPr>
              <w:spacing w:before="0" w:after="0" w:line="240" w:lineRule="auto"/>
              <w:ind w:left="0" w:right="0" w:firstLine="0"/>
              <w:jc w:val="center"/>
              <w:rPr>
                <w:rFonts w:ascii="Times New Roman" w:hAnsi="Times New Roman"/>
                <w:b w:val="0"/>
                <w:color w:val="000000"/>
                <w:spacing w:val="0"/>
                <w:sz w:val="20"/>
              </w:rPr>
            </w:pPr>
            <w:r>
              <w:rPr>
                <w:b w:val="0"/>
                <w:color w:val="000000"/>
                <w:spacing w:val="0"/>
                <w:sz w:val="24"/>
              </w:rPr>
              <w:t>1</w:t>
            </w:r>
            <w:r>
              <w:rPr>
                <w:rFonts w:ascii="Times New Roman" w:hAnsi="Times New Roman"/>
                <w:b w:val="0"/>
                <w:color w:val="000000"/>
                <w:spacing w:val="0"/>
                <w:sz w:val="24"/>
              </w:rPr>
              <w:t>,500</w:t>
            </w: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D098241">
            <w:pPr>
              <w:spacing w:before="0" w:after="0" w:line="240" w:lineRule="auto"/>
              <w:ind w:left="0" w:right="0" w:firstLine="0"/>
              <w:jc w:val="center"/>
              <w:rPr>
                <w:rFonts w:ascii="Calibri" w:hAnsi="Calibri"/>
                <w:color w:val="000000"/>
                <w:spacing w:val="0"/>
                <w:sz w:val="20"/>
              </w:rPr>
            </w:pPr>
            <w:r>
              <w:rPr>
                <w:b w:val="0"/>
                <w:color w:val="000000"/>
                <w:spacing w:val="0"/>
                <w:sz w:val="24"/>
              </w:rPr>
              <w:t>1</w:t>
            </w:r>
            <w:r>
              <w:rPr>
                <w:rFonts w:ascii="Times New Roman" w:hAnsi="Times New Roman"/>
                <w:b w:val="0"/>
                <w:color w:val="000000"/>
                <w:spacing w:val="0"/>
                <w:sz w:val="24"/>
              </w:rPr>
              <w:t>,500</w:t>
            </w:r>
          </w:p>
        </w:tc>
      </w:tr>
      <w:tr w14:paraId="090199E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5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559B60A4">
            <w:pPr>
              <w:rPr>
                <w:rFonts w:hint="default"/>
                <w:b/>
                <w:bCs/>
                <w:sz w:val="24"/>
                <w:lang w:val="ru-RU"/>
              </w:rPr>
            </w:pPr>
            <w:r>
              <w:rPr>
                <w:b/>
                <w:bCs/>
                <w:sz w:val="24"/>
                <w:lang w:val="ru-RU"/>
              </w:rPr>
              <w:t>Муниципальные</w:t>
            </w:r>
            <w:r>
              <w:rPr>
                <w:rFonts w:hint="default"/>
                <w:b/>
                <w:bCs/>
                <w:sz w:val="24"/>
                <w:lang w:val="ru-RU"/>
              </w:rPr>
              <w:t xml:space="preserve"> внутренние заимствования</w:t>
            </w:r>
          </w:p>
        </w:tc>
        <w:tc>
          <w:tcPr>
            <w:tcW w:w="6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F694277">
            <w:pPr>
              <w:jc w:val="center"/>
              <w:rPr>
                <w:rFonts w:hint="default"/>
                <w:sz w:val="24"/>
                <w:lang w:val="ru-RU"/>
              </w:rPr>
            </w:pPr>
            <w:r>
              <w:rPr>
                <w:rFonts w:hint="default"/>
                <w:b/>
                <w:bCs/>
                <w:sz w:val="24"/>
                <w:lang w:val="ru-RU"/>
              </w:rPr>
              <w:t>13</w:t>
            </w:r>
          </w:p>
        </w:tc>
        <w:tc>
          <w:tcPr>
            <w:tcW w:w="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94EED8A">
            <w:pPr>
              <w:jc w:val="center"/>
              <w:rPr>
                <w:sz w:val="24"/>
              </w:rPr>
            </w:pPr>
          </w:p>
        </w:tc>
        <w:tc>
          <w:tcPr>
            <w:tcW w:w="16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23F4B99">
            <w:pPr>
              <w:jc w:val="center"/>
              <w:rPr>
                <w:sz w:val="24"/>
              </w:rPr>
            </w:pPr>
          </w:p>
        </w:tc>
        <w:tc>
          <w:tcPr>
            <w:tcW w:w="6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3D312E1">
            <w:pPr>
              <w:jc w:val="center"/>
              <w:rPr>
                <w:sz w:val="24"/>
              </w:rPr>
            </w:pPr>
          </w:p>
        </w:tc>
        <w:tc>
          <w:tcPr>
            <w:tcW w:w="13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5F77105">
            <w:pPr>
              <w:spacing w:before="0" w:after="0" w:line="240" w:lineRule="auto"/>
              <w:ind w:left="0" w:right="0" w:firstLine="0"/>
              <w:jc w:val="center"/>
              <w:rPr>
                <w:rFonts w:hint="default" w:ascii="Times New Roman" w:hAnsi="Times New Roman"/>
                <w:b w:val="0"/>
                <w:color w:val="000000"/>
                <w:spacing w:val="0"/>
                <w:sz w:val="24"/>
                <w:lang w:val="ru-RU"/>
              </w:rPr>
            </w:pPr>
            <w:r>
              <w:rPr>
                <w:rFonts w:hint="default"/>
                <w:b w:val="0"/>
                <w:color w:val="000000"/>
                <w:spacing w:val="0"/>
                <w:sz w:val="24"/>
                <w:lang w:val="ru-RU"/>
              </w:rPr>
              <w:t>0,123</w:t>
            </w:r>
          </w:p>
        </w:tc>
        <w:tc>
          <w:tcPr>
            <w:tcW w:w="15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D4C3130">
            <w:pPr>
              <w:spacing w:before="0" w:after="0" w:line="240" w:lineRule="auto"/>
              <w:ind w:left="0" w:right="0" w:firstLine="0"/>
              <w:jc w:val="center"/>
              <w:rPr>
                <w:rFonts w:hint="default"/>
                <w:b w:val="0"/>
                <w:color w:val="000000"/>
                <w:spacing w:val="0"/>
                <w:sz w:val="24"/>
                <w:lang w:val="ru-RU"/>
              </w:rPr>
            </w:pPr>
            <w:r>
              <w:rPr>
                <w:rFonts w:hint="default"/>
                <w:b w:val="0"/>
                <w:color w:val="000000"/>
                <w:spacing w:val="0"/>
                <w:sz w:val="24"/>
                <w:lang w:val="ru-RU"/>
              </w:rPr>
              <w:t>0,000</w:t>
            </w: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C5E9F42">
            <w:pPr>
              <w:spacing w:before="0" w:after="0" w:line="240" w:lineRule="auto"/>
              <w:ind w:left="0" w:right="0" w:firstLine="0"/>
              <w:jc w:val="center"/>
              <w:rPr>
                <w:rFonts w:hint="default"/>
                <w:b w:val="0"/>
                <w:color w:val="000000"/>
                <w:spacing w:val="0"/>
                <w:sz w:val="24"/>
                <w:lang w:val="ru-RU"/>
              </w:rPr>
            </w:pPr>
            <w:r>
              <w:rPr>
                <w:rFonts w:hint="default"/>
                <w:b w:val="0"/>
                <w:color w:val="000000"/>
                <w:spacing w:val="0"/>
                <w:sz w:val="24"/>
                <w:lang w:val="ru-RU"/>
              </w:rPr>
              <w:t>0,000</w:t>
            </w:r>
          </w:p>
        </w:tc>
      </w:tr>
      <w:tr w14:paraId="579D988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5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06C781D2">
            <w:pPr>
              <w:rPr>
                <w:rFonts w:hint="default"/>
                <w:b w:val="0"/>
                <w:bCs w:val="0"/>
                <w:sz w:val="24"/>
                <w:lang w:val="ru-RU"/>
              </w:rPr>
            </w:pPr>
            <w:r>
              <w:rPr>
                <w:b w:val="0"/>
                <w:bCs w:val="0"/>
                <w:sz w:val="24"/>
                <w:lang w:val="ru-RU"/>
              </w:rPr>
              <w:t>Муниципальная</w:t>
            </w:r>
            <w:r>
              <w:rPr>
                <w:rFonts w:hint="default"/>
                <w:b w:val="0"/>
                <w:bCs w:val="0"/>
                <w:sz w:val="24"/>
                <w:lang w:val="ru-RU"/>
              </w:rPr>
              <w:t xml:space="preserve"> программа муниципальных внутренних заимствований Полеологовского сельсовета Бессоновского района Пензенской области на 2024 год и на плановый период 2025 и 2026 годов</w:t>
            </w:r>
          </w:p>
        </w:tc>
        <w:tc>
          <w:tcPr>
            <w:tcW w:w="6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984AD55">
            <w:pPr>
              <w:jc w:val="center"/>
              <w:rPr>
                <w:rFonts w:hint="default"/>
                <w:b/>
                <w:bCs/>
                <w:sz w:val="24"/>
                <w:lang w:val="ru-RU"/>
              </w:rPr>
            </w:pPr>
            <w:r>
              <w:rPr>
                <w:rFonts w:hint="default"/>
                <w:b w:val="0"/>
                <w:bCs w:val="0"/>
                <w:sz w:val="24"/>
                <w:lang w:val="ru-RU"/>
              </w:rPr>
              <w:t>13</w:t>
            </w:r>
          </w:p>
        </w:tc>
        <w:tc>
          <w:tcPr>
            <w:tcW w:w="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E24A2C1">
            <w:pPr>
              <w:jc w:val="center"/>
              <w:rPr>
                <w:rFonts w:hint="default"/>
                <w:sz w:val="24"/>
                <w:lang w:val="ru-RU"/>
              </w:rPr>
            </w:pPr>
            <w:r>
              <w:rPr>
                <w:rFonts w:hint="default"/>
                <w:sz w:val="24"/>
                <w:lang w:val="ru-RU"/>
              </w:rPr>
              <w:t>01</w:t>
            </w:r>
          </w:p>
        </w:tc>
        <w:tc>
          <w:tcPr>
            <w:tcW w:w="16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C6E1BF2">
            <w:pPr>
              <w:jc w:val="center"/>
              <w:rPr>
                <w:sz w:val="24"/>
              </w:rPr>
            </w:pPr>
          </w:p>
        </w:tc>
        <w:tc>
          <w:tcPr>
            <w:tcW w:w="6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33A0FBA">
            <w:pPr>
              <w:jc w:val="center"/>
              <w:rPr>
                <w:sz w:val="24"/>
              </w:rPr>
            </w:pPr>
          </w:p>
        </w:tc>
        <w:tc>
          <w:tcPr>
            <w:tcW w:w="13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8829122">
            <w:pPr>
              <w:spacing w:before="0" w:after="0" w:line="240" w:lineRule="auto"/>
              <w:ind w:left="0" w:right="0" w:firstLine="0"/>
              <w:jc w:val="center"/>
              <w:rPr>
                <w:rFonts w:hint="default"/>
                <w:b w:val="0"/>
                <w:color w:val="000000"/>
                <w:spacing w:val="0"/>
                <w:sz w:val="24"/>
                <w:lang w:val="ru-RU"/>
              </w:rPr>
            </w:pPr>
            <w:r>
              <w:rPr>
                <w:rFonts w:hint="default"/>
                <w:b w:val="0"/>
                <w:color w:val="000000"/>
                <w:spacing w:val="0"/>
                <w:sz w:val="24"/>
                <w:lang w:val="ru-RU"/>
              </w:rPr>
              <w:t>0,123</w:t>
            </w:r>
          </w:p>
        </w:tc>
        <w:tc>
          <w:tcPr>
            <w:tcW w:w="15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5D96B54">
            <w:pPr>
              <w:spacing w:before="0" w:after="0" w:line="240" w:lineRule="auto"/>
              <w:ind w:left="0" w:right="0" w:firstLine="0"/>
              <w:jc w:val="center"/>
              <w:rPr>
                <w:rFonts w:hint="default"/>
                <w:b w:val="0"/>
                <w:color w:val="000000"/>
                <w:spacing w:val="0"/>
                <w:sz w:val="24"/>
                <w:lang w:val="ru-RU"/>
              </w:rPr>
            </w:pPr>
            <w:r>
              <w:rPr>
                <w:rFonts w:hint="default"/>
                <w:b w:val="0"/>
                <w:color w:val="000000"/>
                <w:spacing w:val="0"/>
                <w:sz w:val="24"/>
                <w:lang w:val="ru-RU"/>
              </w:rPr>
              <w:t>0,000</w:t>
            </w: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D61D05D">
            <w:pPr>
              <w:spacing w:before="0" w:after="0" w:line="240" w:lineRule="auto"/>
              <w:ind w:left="0" w:right="0" w:firstLine="0"/>
              <w:jc w:val="center"/>
              <w:rPr>
                <w:rFonts w:hint="default"/>
                <w:b w:val="0"/>
                <w:color w:val="000000"/>
                <w:spacing w:val="0"/>
                <w:sz w:val="24"/>
                <w:lang w:val="ru-RU"/>
              </w:rPr>
            </w:pPr>
            <w:r>
              <w:rPr>
                <w:rFonts w:hint="default"/>
                <w:b w:val="0"/>
                <w:color w:val="000000"/>
                <w:spacing w:val="0"/>
                <w:sz w:val="24"/>
                <w:lang w:val="ru-RU"/>
              </w:rPr>
              <w:t>0,000</w:t>
            </w:r>
          </w:p>
        </w:tc>
      </w:tr>
      <w:tr w14:paraId="7C1C23F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5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27D739CE">
            <w:pPr>
              <w:rPr>
                <w:rFonts w:hint="default"/>
                <w:b w:val="0"/>
                <w:bCs w:val="0"/>
                <w:sz w:val="24"/>
                <w:lang w:val="ru-RU"/>
              </w:rPr>
            </w:pPr>
            <w:r>
              <w:rPr>
                <w:b w:val="0"/>
                <w:bCs w:val="0"/>
                <w:sz w:val="24"/>
                <w:lang w:val="ru-RU"/>
              </w:rPr>
              <w:t>Процентные</w:t>
            </w:r>
            <w:r>
              <w:rPr>
                <w:rFonts w:hint="default"/>
                <w:b w:val="0"/>
                <w:bCs w:val="0"/>
                <w:sz w:val="24"/>
                <w:lang w:val="ru-RU"/>
              </w:rPr>
              <w:t xml:space="preserve"> платежи по муниципальному долгу</w:t>
            </w:r>
          </w:p>
        </w:tc>
        <w:tc>
          <w:tcPr>
            <w:tcW w:w="6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6EE398D">
            <w:pPr>
              <w:jc w:val="center"/>
              <w:rPr>
                <w:rFonts w:hint="default"/>
                <w:b w:val="0"/>
                <w:bCs w:val="0"/>
                <w:sz w:val="24"/>
                <w:lang w:val="ru-RU"/>
              </w:rPr>
            </w:pPr>
            <w:r>
              <w:rPr>
                <w:rFonts w:hint="default"/>
                <w:b w:val="0"/>
                <w:bCs w:val="0"/>
                <w:sz w:val="24"/>
                <w:lang w:val="ru-RU"/>
              </w:rPr>
              <w:t>13</w:t>
            </w:r>
          </w:p>
        </w:tc>
        <w:tc>
          <w:tcPr>
            <w:tcW w:w="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EBD64F4">
            <w:pPr>
              <w:jc w:val="center"/>
              <w:rPr>
                <w:rFonts w:hint="default"/>
                <w:sz w:val="24"/>
                <w:lang w:val="ru-RU"/>
              </w:rPr>
            </w:pPr>
            <w:r>
              <w:rPr>
                <w:rFonts w:hint="default"/>
                <w:sz w:val="24"/>
                <w:lang w:val="ru-RU"/>
              </w:rPr>
              <w:t>01</w:t>
            </w:r>
          </w:p>
        </w:tc>
        <w:tc>
          <w:tcPr>
            <w:tcW w:w="16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7E56E29">
            <w:pPr>
              <w:jc w:val="center"/>
              <w:rPr>
                <w:rFonts w:hint="default"/>
                <w:sz w:val="24"/>
                <w:lang w:val="ru-RU"/>
              </w:rPr>
            </w:pPr>
            <w:r>
              <w:rPr>
                <w:rFonts w:hint="default"/>
                <w:sz w:val="24"/>
                <w:lang w:val="ru-RU"/>
              </w:rPr>
              <w:t>02 2 01 20890</w:t>
            </w:r>
          </w:p>
        </w:tc>
        <w:tc>
          <w:tcPr>
            <w:tcW w:w="6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83095BF">
            <w:pPr>
              <w:jc w:val="center"/>
              <w:rPr>
                <w:rFonts w:hint="default"/>
                <w:sz w:val="24"/>
                <w:lang w:val="ru-RU"/>
              </w:rPr>
            </w:pPr>
            <w:r>
              <w:rPr>
                <w:rFonts w:hint="default"/>
                <w:sz w:val="24"/>
                <w:lang w:val="ru-RU"/>
              </w:rPr>
              <w:t>730</w:t>
            </w:r>
          </w:p>
        </w:tc>
        <w:tc>
          <w:tcPr>
            <w:tcW w:w="13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689CC7A">
            <w:pPr>
              <w:spacing w:before="0" w:after="0" w:line="240" w:lineRule="auto"/>
              <w:ind w:left="0" w:right="0" w:firstLine="0"/>
              <w:jc w:val="center"/>
              <w:rPr>
                <w:rFonts w:hint="default"/>
                <w:b w:val="0"/>
                <w:color w:val="000000"/>
                <w:spacing w:val="0"/>
                <w:sz w:val="24"/>
                <w:lang w:val="ru-RU"/>
              </w:rPr>
            </w:pPr>
            <w:r>
              <w:rPr>
                <w:rFonts w:hint="default"/>
                <w:b w:val="0"/>
                <w:color w:val="000000"/>
                <w:spacing w:val="0"/>
                <w:sz w:val="24"/>
                <w:lang w:val="ru-RU"/>
              </w:rPr>
              <w:t>0,123</w:t>
            </w:r>
          </w:p>
        </w:tc>
        <w:tc>
          <w:tcPr>
            <w:tcW w:w="15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E296026">
            <w:pPr>
              <w:spacing w:before="0" w:after="0" w:line="240" w:lineRule="auto"/>
              <w:ind w:left="0" w:right="0" w:firstLine="0"/>
              <w:jc w:val="center"/>
              <w:rPr>
                <w:rFonts w:hint="default"/>
                <w:b w:val="0"/>
                <w:color w:val="000000"/>
                <w:spacing w:val="0"/>
                <w:sz w:val="24"/>
                <w:lang w:val="ru-RU"/>
              </w:rPr>
            </w:pPr>
            <w:r>
              <w:rPr>
                <w:rFonts w:hint="default"/>
                <w:b w:val="0"/>
                <w:color w:val="000000"/>
                <w:spacing w:val="0"/>
                <w:sz w:val="24"/>
                <w:lang w:val="ru-RU"/>
              </w:rPr>
              <w:t>0,000</w:t>
            </w: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F01F6C6">
            <w:pPr>
              <w:spacing w:before="0" w:after="0" w:line="240" w:lineRule="auto"/>
              <w:ind w:left="0" w:right="0" w:firstLine="0"/>
              <w:jc w:val="center"/>
              <w:rPr>
                <w:rFonts w:hint="default"/>
                <w:b w:val="0"/>
                <w:color w:val="000000"/>
                <w:spacing w:val="0"/>
                <w:sz w:val="24"/>
                <w:lang w:val="ru-RU"/>
              </w:rPr>
            </w:pPr>
            <w:r>
              <w:rPr>
                <w:rFonts w:hint="default"/>
                <w:b w:val="0"/>
                <w:color w:val="000000"/>
                <w:spacing w:val="0"/>
                <w:sz w:val="24"/>
                <w:lang w:val="ru-RU"/>
              </w:rPr>
              <w:t>0,000</w:t>
            </w:r>
          </w:p>
        </w:tc>
      </w:tr>
    </w:tbl>
    <w:p w14:paraId="354A2FDD"/>
    <w:p w14:paraId="0FC81EFE"/>
    <w:p w14:paraId="751BEDFC"/>
    <w:p w14:paraId="77AB6C2F"/>
    <w:p w14:paraId="1F511B1C"/>
    <w:p w14:paraId="344FD1A9"/>
    <w:p w14:paraId="76858E49"/>
    <w:p w14:paraId="405743CF"/>
    <w:p w14:paraId="72B48752"/>
    <w:p w14:paraId="361044F2"/>
    <w:p w14:paraId="5807FADF"/>
    <w:p w14:paraId="41933A9D"/>
    <w:p w14:paraId="1976D1AC"/>
    <w:p w14:paraId="3BBF6C79"/>
    <w:p w14:paraId="38D547F8"/>
    <w:p w14:paraId="4BE7E5A0"/>
    <w:tbl>
      <w:tblPr>
        <w:tblStyle w:val="11"/>
        <w:tblW w:w="0" w:type="auto"/>
        <w:tblInd w:w="8188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086"/>
      </w:tblGrid>
      <w:tr w14:paraId="4075DB5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708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E2C6B63">
            <w:pPr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                  </w:t>
            </w:r>
          </w:p>
          <w:p w14:paraId="4E20266E">
            <w:pPr>
              <w:jc w:val="right"/>
              <w:rPr>
                <w:b/>
                <w:sz w:val="24"/>
              </w:rPr>
            </w:pPr>
          </w:p>
          <w:p w14:paraId="3DAB0A87">
            <w:pPr>
              <w:jc w:val="right"/>
              <w:rPr>
                <w:sz w:val="24"/>
              </w:rPr>
            </w:pPr>
            <w:r>
              <w:rPr>
                <w:b/>
                <w:sz w:val="24"/>
              </w:rPr>
              <w:t xml:space="preserve">                           </w:t>
            </w:r>
            <w:r>
              <w:rPr>
                <w:sz w:val="24"/>
              </w:rPr>
              <w:t>Приложение 5</w:t>
            </w:r>
          </w:p>
        </w:tc>
      </w:tr>
      <w:tr w14:paraId="7D3A18C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708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4EC20EC">
            <w:pPr>
              <w:ind w:left="1637" w:firstLine="0"/>
              <w:jc w:val="right"/>
              <w:rPr>
                <w:sz w:val="24"/>
              </w:rPr>
            </w:pPr>
            <w:r>
              <w:rPr>
                <w:sz w:val="24"/>
              </w:rPr>
              <w:t xml:space="preserve">к решению Комитета местного самоуправление </w:t>
            </w:r>
          </w:p>
          <w:p w14:paraId="686D73C9">
            <w:pPr>
              <w:ind w:left="1637" w:firstLine="0"/>
              <w:jc w:val="right"/>
              <w:rPr>
                <w:sz w:val="24"/>
              </w:rPr>
            </w:pPr>
            <w:r>
              <w:rPr>
                <w:sz w:val="24"/>
              </w:rPr>
              <w:t>Полеологовского сельсовета Бессоновского района Пензенской области «О бюджете Полеологовского сельсовета Бессоновского района Пензенской области на 2024 год и на плановый период 2025 и 2026 годов»</w:t>
            </w:r>
          </w:p>
        </w:tc>
      </w:tr>
    </w:tbl>
    <w:p w14:paraId="14775980">
      <w:pPr>
        <w:jc w:val="center"/>
        <w:rPr>
          <w:sz w:val="24"/>
        </w:rPr>
      </w:pPr>
    </w:p>
    <w:p w14:paraId="43D7AA15">
      <w:pPr>
        <w:jc w:val="center"/>
      </w:pPr>
    </w:p>
    <w:p w14:paraId="29FBEC0C">
      <w:pPr>
        <w:jc w:val="center"/>
      </w:pPr>
    </w:p>
    <w:p w14:paraId="66345A7C">
      <w:pPr>
        <w:jc w:val="center"/>
      </w:pPr>
      <w:r>
        <w:t xml:space="preserve">Ведомственная структура расходов бюджета Полеологовского сельсовета Бессоновского района Пензенской области </w:t>
      </w:r>
    </w:p>
    <w:p w14:paraId="5CADB463">
      <w:pPr>
        <w:jc w:val="center"/>
      </w:pPr>
      <w:r>
        <w:t xml:space="preserve">на 2024 год и на плановый период 2025 и 2026 годов. </w:t>
      </w:r>
    </w:p>
    <w:p w14:paraId="041D95CA">
      <w:pPr>
        <w:jc w:val="right"/>
      </w:pPr>
      <w:r>
        <w:t xml:space="preserve"> (тыс.рублей)</w:t>
      </w:r>
    </w:p>
    <w:tbl>
      <w:tblPr>
        <w:tblStyle w:val="11"/>
        <w:tblW w:w="15938" w:type="dxa"/>
        <w:tblInd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389"/>
        <w:gridCol w:w="830"/>
        <w:gridCol w:w="648"/>
        <w:gridCol w:w="664"/>
        <w:gridCol w:w="1610"/>
        <w:gridCol w:w="676"/>
        <w:gridCol w:w="1345"/>
        <w:gridCol w:w="1520"/>
        <w:gridCol w:w="1256"/>
      </w:tblGrid>
      <w:tr w14:paraId="0C872A9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CBD8D18">
            <w:pPr>
              <w:jc w:val="center"/>
              <w:rPr>
                <w:sz w:val="24"/>
              </w:rPr>
            </w:pPr>
            <w:r>
              <w:rPr>
                <w:sz w:val="24"/>
              </w:rPr>
              <w:t>Наименование</w:t>
            </w:r>
          </w:p>
        </w:tc>
        <w:tc>
          <w:tcPr>
            <w:tcW w:w="8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E42FAF8">
            <w:pPr>
              <w:jc w:val="center"/>
              <w:rPr>
                <w:sz w:val="24"/>
              </w:rPr>
            </w:pPr>
            <w:r>
              <w:rPr>
                <w:sz w:val="24"/>
              </w:rPr>
              <w:t>КВСР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9EE8742">
            <w:pPr>
              <w:jc w:val="center"/>
              <w:rPr>
                <w:sz w:val="24"/>
              </w:rPr>
            </w:pPr>
            <w:r>
              <w:rPr>
                <w:sz w:val="24"/>
              </w:rPr>
              <w:t>Рз</w:t>
            </w:r>
          </w:p>
        </w:tc>
        <w:tc>
          <w:tcPr>
            <w:tcW w:w="6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9A80978">
            <w:pPr>
              <w:jc w:val="center"/>
              <w:rPr>
                <w:sz w:val="24"/>
              </w:rPr>
            </w:pPr>
            <w:r>
              <w:rPr>
                <w:sz w:val="24"/>
              </w:rPr>
              <w:t>ПР</w:t>
            </w:r>
          </w:p>
        </w:tc>
        <w:tc>
          <w:tcPr>
            <w:tcW w:w="16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473CEBF">
            <w:pPr>
              <w:jc w:val="center"/>
              <w:rPr>
                <w:sz w:val="24"/>
              </w:rPr>
            </w:pPr>
            <w:r>
              <w:rPr>
                <w:sz w:val="24"/>
              </w:rPr>
              <w:t>ЦСР</w:t>
            </w:r>
          </w:p>
        </w:tc>
        <w:tc>
          <w:tcPr>
            <w:tcW w:w="6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70EE587">
            <w:pPr>
              <w:jc w:val="center"/>
              <w:rPr>
                <w:sz w:val="24"/>
              </w:rPr>
            </w:pPr>
            <w:r>
              <w:rPr>
                <w:sz w:val="24"/>
              </w:rPr>
              <w:t>ВР</w:t>
            </w:r>
          </w:p>
        </w:tc>
        <w:tc>
          <w:tcPr>
            <w:tcW w:w="13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76F1862">
            <w:pPr>
              <w:jc w:val="center"/>
              <w:rPr>
                <w:sz w:val="24"/>
              </w:rPr>
            </w:pPr>
            <w:r>
              <w:rPr>
                <w:sz w:val="24"/>
              </w:rPr>
              <w:t>Сумма на 2024 год</w:t>
            </w:r>
          </w:p>
        </w:tc>
        <w:tc>
          <w:tcPr>
            <w:tcW w:w="1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03B2718">
            <w:pPr>
              <w:jc w:val="center"/>
              <w:rPr>
                <w:sz w:val="24"/>
              </w:rPr>
            </w:pPr>
            <w:r>
              <w:rPr>
                <w:sz w:val="24"/>
              </w:rPr>
              <w:t>Сумма на 2025 год</w:t>
            </w:r>
          </w:p>
        </w:tc>
        <w:tc>
          <w:tcPr>
            <w:tcW w:w="12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E54990F">
            <w:pPr>
              <w:jc w:val="center"/>
              <w:rPr>
                <w:sz w:val="24"/>
              </w:rPr>
            </w:pPr>
            <w:r>
              <w:rPr>
                <w:sz w:val="24"/>
              </w:rPr>
              <w:t>Сумма на 2026 год</w:t>
            </w:r>
          </w:p>
        </w:tc>
      </w:tr>
      <w:tr w14:paraId="2178426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6" w:hRule="atLeast"/>
        </w:trPr>
        <w:tc>
          <w:tcPr>
            <w:tcW w:w="73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13ECD33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Всего</w:t>
            </w:r>
          </w:p>
        </w:tc>
        <w:tc>
          <w:tcPr>
            <w:tcW w:w="8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156F58C">
            <w:pPr>
              <w:jc w:val="center"/>
              <w:rPr>
                <w:b/>
                <w:sz w:val="24"/>
              </w:rPr>
            </w:pP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823FB2C">
            <w:pPr>
              <w:jc w:val="center"/>
              <w:rPr>
                <w:b/>
                <w:sz w:val="24"/>
              </w:rPr>
            </w:pPr>
          </w:p>
        </w:tc>
        <w:tc>
          <w:tcPr>
            <w:tcW w:w="6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60063A4">
            <w:pPr>
              <w:jc w:val="center"/>
              <w:rPr>
                <w:b/>
                <w:sz w:val="24"/>
              </w:rPr>
            </w:pPr>
          </w:p>
        </w:tc>
        <w:tc>
          <w:tcPr>
            <w:tcW w:w="16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E847308">
            <w:pPr>
              <w:jc w:val="center"/>
              <w:rPr>
                <w:b/>
                <w:sz w:val="24"/>
              </w:rPr>
            </w:pPr>
          </w:p>
        </w:tc>
        <w:tc>
          <w:tcPr>
            <w:tcW w:w="6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91934FA">
            <w:pPr>
              <w:jc w:val="center"/>
              <w:rPr>
                <w:b/>
                <w:sz w:val="24"/>
              </w:rPr>
            </w:pPr>
          </w:p>
        </w:tc>
        <w:tc>
          <w:tcPr>
            <w:tcW w:w="13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CAAE354">
            <w:pPr>
              <w:jc w:val="center"/>
              <w:rPr>
                <w:rFonts w:hint="default"/>
                <w:b/>
                <w:sz w:val="24"/>
                <w:lang w:val="ru-RU"/>
              </w:rPr>
            </w:pPr>
            <w:r>
              <w:rPr>
                <w:rFonts w:hint="default"/>
                <w:b/>
                <w:sz w:val="24"/>
                <w:lang w:val="ru-RU"/>
              </w:rPr>
              <w:t>10933,403</w:t>
            </w:r>
          </w:p>
        </w:tc>
        <w:tc>
          <w:tcPr>
            <w:tcW w:w="1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204B896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5472,300</w:t>
            </w:r>
          </w:p>
        </w:tc>
        <w:tc>
          <w:tcPr>
            <w:tcW w:w="12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F6F3512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5355,300</w:t>
            </w:r>
          </w:p>
        </w:tc>
      </w:tr>
      <w:tr w14:paraId="15C828C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6" w:hRule="atLeast"/>
        </w:trPr>
        <w:tc>
          <w:tcPr>
            <w:tcW w:w="73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09F3146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АДМИНИСТРАЦИЯ ПОЛЕОЛОГОВСКОГО СЕЛЬСОВЕТА БЕССОНОВСКОГО РАЙОНА ПЕНЗЕНСКОЙ ОБЛАСТИ</w:t>
            </w:r>
          </w:p>
        </w:tc>
        <w:tc>
          <w:tcPr>
            <w:tcW w:w="8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34E0962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901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C1F34B5">
            <w:pPr>
              <w:jc w:val="center"/>
              <w:rPr>
                <w:b/>
                <w:sz w:val="24"/>
              </w:rPr>
            </w:pPr>
          </w:p>
        </w:tc>
        <w:tc>
          <w:tcPr>
            <w:tcW w:w="6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895D729">
            <w:pPr>
              <w:jc w:val="center"/>
              <w:rPr>
                <w:b/>
                <w:sz w:val="24"/>
              </w:rPr>
            </w:pPr>
          </w:p>
        </w:tc>
        <w:tc>
          <w:tcPr>
            <w:tcW w:w="16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A8815DE">
            <w:pPr>
              <w:jc w:val="center"/>
              <w:rPr>
                <w:b/>
                <w:sz w:val="24"/>
              </w:rPr>
            </w:pPr>
          </w:p>
        </w:tc>
        <w:tc>
          <w:tcPr>
            <w:tcW w:w="6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54AA276">
            <w:pPr>
              <w:jc w:val="center"/>
              <w:rPr>
                <w:b/>
                <w:sz w:val="24"/>
              </w:rPr>
            </w:pPr>
          </w:p>
        </w:tc>
        <w:tc>
          <w:tcPr>
            <w:tcW w:w="13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82B58FC">
            <w:pPr>
              <w:jc w:val="center"/>
              <w:rPr>
                <w:rFonts w:hint="default"/>
                <w:b/>
                <w:sz w:val="24"/>
                <w:lang w:val="ru-RU"/>
              </w:rPr>
            </w:pPr>
            <w:r>
              <w:rPr>
                <w:rFonts w:hint="default"/>
                <w:b/>
                <w:sz w:val="24"/>
                <w:lang w:val="ru-RU"/>
              </w:rPr>
              <w:t>10933,403</w:t>
            </w:r>
          </w:p>
        </w:tc>
        <w:tc>
          <w:tcPr>
            <w:tcW w:w="1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C4702CD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5472,300</w:t>
            </w:r>
          </w:p>
        </w:tc>
        <w:tc>
          <w:tcPr>
            <w:tcW w:w="12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96A4CC7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5355,300</w:t>
            </w:r>
          </w:p>
        </w:tc>
      </w:tr>
      <w:tr w14:paraId="50C9537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1BDD65F">
            <w:pPr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ОБЩЕГОСУДАРСТВЕННЫЕ ВОПРОСЫ</w:t>
            </w:r>
          </w:p>
        </w:tc>
        <w:tc>
          <w:tcPr>
            <w:tcW w:w="8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912A766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901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3273576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01</w:t>
            </w:r>
          </w:p>
        </w:tc>
        <w:tc>
          <w:tcPr>
            <w:tcW w:w="6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FC792D0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00</w:t>
            </w:r>
          </w:p>
        </w:tc>
        <w:tc>
          <w:tcPr>
            <w:tcW w:w="16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67055A0">
            <w:pPr>
              <w:jc w:val="center"/>
              <w:rPr>
                <w:b/>
                <w:sz w:val="24"/>
              </w:rPr>
            </w:pPr>
          </w:p>
        </w:tc>
        <w:tc>
          <w:tcPr>
            <w:tcW w:w="6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35E65C5">
            <w:pPr>
              <w:jc w:val="center"/>
              <w:rPr>
                <w:b/>
                <w:sz w:val="24"/>
              </w:rPr>
            </w:pPr>
          </w:p>
        </w:tc>
        <w:tc>
          <w:tcPr>
            <w:tcW w:w="13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0E9E7EC">
            <w:pPr>
              <w:jc w:val="center"/>
              <w:rPr>
                <w:rFonts w:hint="default"/>
                <w:b/>
                <w:sz w:val="24"/>
                <w:lang w:val="ru-RU"/>
              </w:rPr>
            </w:pPr>
            <w:r>
              <w:rPr>
                <w:rFonts w:hint="default"/>
                <w:b/>
                <w:sz w:val="24"/>
                <w:lang w:val="ru-RU"/>
              </w:rPr>
              <w:t>5762,514</w:t>
            </w:r>
          </w:p>
        </w:tc>
        <w:tc>
          <w:tcPr>
            <w:tcW w:w="1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EF1A5AD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3407,392</w:t>
            </w:r>
          </w:p>
        </w:tc>
        <w:tc>
          <w:tcPr>
            <w:tcW w:w="12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87686EF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3289,892</w:t>
            </w:r>
          </w:p>
        </w:tc>
      </w:tr>
      <w:tr w14:paraId="6E104B1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BCC0583">
            <w:pPr>
              <w:jc w:val="both"/>
              <w:rPr>
                <w:sz w:val="24"/>
              </w:rPr>
            </w:pPr>
            <w:r>
              <w:rPr>
                <w:sz w:val="24"/>
              </w:rPr>
              <w:t>Функционирование законодательных (представительных) органов государственной власти и представительных органов муниципальных образований</w:t>
            </w:r>
          </w:p>
        </w:tc>
        <w:tc>
          <w:tcPr>
            <w:tcW w:w="8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434588C">
            <w:pPr>
              <w:jc w:val="center"/>
            </w:pPr>
            <w:r>
              <w:rPr>
                <w:sz w:val="24"/>
              </w:rPr>
              <w:t>901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AED1B1F">
            <w:pPr>
              <w:jc w:val="center"/>
              <w:rPr>
                <w:sz w:val="24"/>
              </w:rPr>
            </w:pPr>
            <w:r>
              <w:rPr>
                <w:sz w:val="24"/>
              </w:rPr>
              <w:t>01</w:t>
            </w:r>
          </w:p>
        </w:tc>
        <w:tc>
          <w:tcPr>
            <w:tcW w:w="6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F88A954">
            <w:pPr>
              <w:jc w:val="center"/>
              <w:rPr>
                <w:sz w:val="24"/>
              </w:rPr>
            </w:pPr>
            <w:r>
              <w:rPr>
                <w:sz w:val="24"/>
              </w:rPr>
              <w:t>03</w:t>
            </w:r>
          </w:p>
        </w:tc>
        <w:tc>
          <w:tcPr>
            <w:tcW w:w="16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8872C98">
            <w:pPr>
              <w:jc w:val="center"/>
              <w:rPr>
                <w:sz w:val="24"/>
              </w:rPr>
            </w:pPr>
          </w:p>
        </w:tc>
        <w:tc>
          <w:tcPr>
            <w:tcW w:w="6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69519F3">
            <w:pPr>
              <w:jc w:val="center"/>
              <w:rPr>
                <w:sz w:val="24"/>
              </w:rPr>
            </w:pPr>
          </w:p>
        </w:tc>
        <w:tc>
          <w:tcPr>
            <w:tcW w:w="13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6C988E0">
            <w:pPr>
              <w:ind w:left="0" w:right="0" w:firstLine="0"/>
              <w:jc w:val="center"/>
            </w:pPr>
            <w:r>
              <w:rPr>
                <w:sz w:val="24"/>
              </w:rPr>
              <w:t>0,528</w:t>
            </w:r>
          </w:p>
        </w:tc>
        <w:tc>
          <w:tcPr>
            <w:tcW w:w="1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959E30D">
            <w:pPr>
              <w:ind w:left="0" w:right="0" w:firstLine="0"/>
              <w:jc w:val="center"/>
            </w:pPr>
            <w:r>
              <w:rPr>
                <w:sz w:val="24"/>
              </w:rPr>
              <w:t>0,528</w:t>
            </w:r>
          </w:p>
        </w:tc>
        <w:tc>
          <w:tcPr>
            <w:tcW w:w="12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6D1C8D4">
            <w:pPr>
              <w:ind w:left="0" w:right="0" w:firstLine="0"/>
              <w:jc w:val="center"/>
            </w:pPr>
            <w:r>
              <w:rPr>
                <w:sz w:val="24"/>
              </w:rPr>
              <w:t>0,528</w:t>
            </w:r>
          </w:p>
        </w:tc>
      </w:tr>
      <w:tr w14:paraId="384DBD0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78C78B7">
            <w:pPr>
              <w:jc w:val="both"/>
              <w:rPr>
                <w:sz w:val="24"/>
              </w:rPr>
            </w:pPr>
            <w:r>
              <w:rPr>
                <w:sz w:val="24"/>
              </w:rPr>
              <w:t>Муниципальная программа Полеологовского сельсовета Бессоновского района Пензенской области «Управление муниципальными финансами, муниципальным долгом, муниципальной собственностью Полеологовского сельсовета Бессоновского района Пензенской области на 2021-2024 годы»</w:t>
            </w:r>
          </w:p>
        </w:tc>
        <w:tc>
          <w:tcPr>
            <w:tcW w:w="8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BA2F1F7">
            <w:pPr>
              <w:jc w:val="center"/>
            </w:pPr>
            <w:r>
              <w:rPr>
                <w:sz w:val="24"/>
              </w:rPr>
              <w:t>901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E12A1BA">
            <w:pPr>
              <w:jc w:val="center"/>
              <w:rPr>
                <w:sz w:val="24"/>
              </w:rPr>
            </w:pPr>
            <w:r>
              <w:rPr>
                <w:sz w:val="24"/>
              </w:rPr>
              <w:t>01</w:t>
            </w:r>
          </w:p>
        </w:tc>
        <w:tc>
          <w:tcPr>
            <w:tcW w:w="6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67C06E9">
            <w:pPr>
              <w:jc w:val="center"/>
              <w:rPr>
                <w:sz w:val="24"/>
              </w:rPr>
            </w:pPr>
            <w:r>
              <w:rPr>
                <w:sz w:val="24"/>
              </w:rPr>
              <w:t>03</w:t>
            </w:r>
          </w:p>
        </w:tc>
        <w:tc>
          <w:tcPr>
            <w:tcW w:w="16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E166F04">
            <w:pPr>
              <w:jc w:val="center"/>
              <w:rPr>
                <w:sz w:val="24"/>
              </w:rPr>
            </w:pPr>
            <w:r>
              <w:rPr>
                <w:sz w:val="24"/>
              </w:rPr>
              <w:t>02 0 00 00000</w:t>
            </w:r>
          </w:p>
        </w:tc>
        <w:tc>
          <w:tcPr>
            <w:tcW w:w="6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E3FBC73">
            <w:pPr>
              <w:jc w:val="center"/>
              <w:rPr>
                <w:sz w:val="24"/>
              </w:rPr>
            </w:pPr>
          </w:p>
        </w:tc>
        <w:tc>
          <w:tcPr>
            <w:tcW w:w="13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F358E34">
            <w:pPr>
              <w:ind w:left="0" w:right="0" w:firstLine="0"/>
              <w:jc w:val="center"/>
            </w:pPr>
            <w:r>
              <w:rPr>
                <w:sz w:val="24"/>
              </w:rPr>
              <w:t>0,528</w:t>
            </w:r>
          </w:p>
        </w:tc>
        <w:tc>
          <w:tcPr>
            <w:tcW w:w="1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EB62264">
            <w:pPr>
              <w:ind w:left="0" w:right="0" w:firstLine="0"/>
              <w:jc w:val="center"/>
            </w:pPr>
            <w:r>
              <w:rPr>
                <w:sz w:val="24"/>
              </w:rPr>
              <w:t>0,528</w:t>
            </w:r>
          </w:p>
        </w:tc>
        <w:tc>
          <w:tcPr>
            <w:tcW w:w="12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C1F7D30">
            <w:pPr>
              <w:ind w:left="0" w:right="0" w:firstLine="0"/>
              <w:jc w:val="center"/>
            </w:pPr>
            <w:r>
              <w:rPr>
                <w:sz w:val="24"/>
              </w:rPr>
              <w:t>0,528</w:t>
            </w:r>
          </w:p>
        </w:tc>
      </w:tr>
      <w:tr w14:paraId="270C3E1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499E000">
            <w:pPr>
              <w:jc w:val="both"/>
              <w:rPr>
                <w:sz w:val="24"/>
              </w:rPr>
            </w:pPr>
            <w:r>
              <w:rPr>
                <w:sz w:val="24"/>
              </w:rPr>
              <w:t>Подпрограмма «Предоставление межбюджетных трансфертов из бюджета Полеологовского сельсовета Бессоновского района Пензенской области»</w:t>
            </w:r>
          </w:p>
        </w:tc>
        <w:tc>
          <w:tcPr>
            <w:tcW w:w="8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06E67FE">
            <w:pPr>
              <w:jc w:val="center"/>
            </w:pPr>
            <w:r>
              <w:rPr>
                <w:sz w:val="24"/>
              </w:rPr>
              <w:t>901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2073391">
            <w:pPr>
              <w:jc w:val="center"/>
              <w:rPr>
                <w:sz w:val="24"/>
              </w:rPr>
            </w:pPr>
            <w:r>
              <w:rPr>
                <w:sz w:val="24"/>
              </w:rPr>
              <w:t>01</w:t>
            </w:r>
          </w:p>
        </w:tc>
        <w:tc>
          <w:tcPr>
            <w:tcW w:w="6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2F1F1C2">
            <w:pPr>
              <w:jc w:val="center"/>
              <w:rPr>
                <w:sz w:val="24"/>
              </w:rPr>
            </w:pPr>
            <w:r>
              <w:rPr>
                <w:sz w:val="24"/>
              </w:rPr>
              <w:t>03</w:t>
            </w:r>
          </w:p>
        </w:tc>
        <w:tc>
          <w:tcPr>
            <w:tcW w:w="16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7876452">
            <w:pPr>
              <w:jc w:val="center"/>
              <w:rPr>
                <w:sz w:val="24"/>
              </w:rPr>
            </w:pPr>
            <w:r>
              <w:rPr>
                <w:sz w:val="24"/>
              </w:rPr>
              <w:t>02 1 00 00000</w:t>
            </w:r>
          </w:p>
        </w:tc>
        <w:tc>
          <w:tcPr>
            <w:tcW w:w="6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94200B3">
            <w:pPr>
              <w:jc w:val="center"/>
              <w:rPr>
                <w:sz w:val="24"/>
              </w:rPr>
            </w:pPr>
          </w:p>
        </w:tc>
        <w:tc>
          <w:tcPr>
            <w:tcW w:w="13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E4173B5">
            <w:pPr>
              <w:ind w:left="0" w:right="0" w:firstLine="0"/>
              <w:jc w:val="center"/>
            </w:pPr>
            <w:r>
              <w:rPr>
                <w:sz w:val="24"/>
              </w:rPr>
              <w:t>0,528</w:t>
            </w:r>
          </w:p>
        </w:tc>
        <w:tc>
          <w:tcPr>
            <w:tcW w:w="1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352A2E8">
            <w:pPr>
              <w:ind w:left="0" w:right="0" w:firstLine="0"/>
              <w:jc w:val="center"/>
            </w:pPr>
            <w:r>
              <w:rPr>
                <w:sz w:val="24"/>
              </w:rPr>
              <w:t>0,528</w:t>
            </w:r>
          </w:p>
        </w:tc>
        <w:tc>
          <w:tcPr>
            <w:tcW w:w="12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DA6CB5C">
            <w:pPr>
              <w:ind w:left="0" w:right="0" w:firstLine="0"/>
              <w:jc w:val="center"/>
            </w:pPr>
            <w:r>
              <w:rPr>
                <w:sz w:val="24"/>
              </w:rPr>
              <w:t>0,528</w:t>
            </w:r>
          </w:p>
        </w:tc>
      </w:tr>
      <w:tr w14:paraId="265D857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96588C2">
            <w:pPr>
              <w:jc w:val="both"/>
              <w:rPr>
                <w:sz w:val="24"/>
              </w:rPr>
            </w:pPr>
            <w:r>
              <w:rPr>
                <w:sz w:val="24"/>
              </w:rPr>
              <w:t>Основное мероприятие «Повышение эффективности представления и использования межбюджетных трансфертов»</w:t>
            </w:r>
          </w:p>
        </w:tc>
        <w:tc>
          <w:tcPr>
            <w:tcW w:w="8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95C924C">
            <w:pPr>
              <w:jc w:val="center"/>
            </w:pPr>
            <w:r>
              <w:rPr>
                <w:sz w:val="24"/>
              </w:rPr>
              <w:t>901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BFEA53E">
            <w:pPr>
              <w:jc w:val="center"/>
              <w:rPr>
                <w:sz w:val="24"/>
              </w:rPr>
            </w:pPr>
            <w:r>
              <w:rPr>
                <w:sz w:val="24"/>
              </w:rPr>
              <w:t>01</w:t>
            </w:r>
          </w:p>
        </w:tc>
        <w:tc>
          <w:tcPr>
            <w:tcW w:w="6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AEEBE17">
            <w:pPr>
              <w:jc w:val="center"/>
              <w:rPr>
                <w:sz w:val="24"/>
              </w:rPr>
            </w:pPr>
            <w:r>
              <w:rPr>
                <w:sz w:val="24"/>
              </w:rPr>
              <w:t>03</w:t>
            </w:r>
          </w:p>
        </w:tc>
        <w:tc>
          <w:tcPr>
            <w:tcW w:w="16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2EC2103">
            <w:pPr>
              <w:jc w:val="center"/>
              <w:rPr>
                <w:sz w:val="24"/>
              </w:rPr>
            </w:pPr>
            <w:r>
              <w:rPr>
                <w:sz w:val="24"/>
              </w:rPr>
              <w:t>02 1 01 00000</w:t>
            </w:r>
          </w:p>
        </w:tc>
        <w:tc>
          <w:tcPr>
            <w:tcW w:w="6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01D24A0">
            <w:pPr>
              <w:jc w:val="center"/>
              <w:rPr>
                <w:sz w:val="24"/>
              </w:rPr>
            </w:pPr>
          </w:p>
        </w:tc>
        <w:tc>
          <w:tcPr>
            <w:tcW w:w="13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09E873F">
            <w:pPr>
              <w:ind w:left="0" w:right="0" w:firstLine="0"/>
              <w:jc w:val="center"/>
            </w:pPr>
            <w:r>
              <w:rPr>
                <w:sz w:val="24"/>
              </w:rPr>
              <w:t>0,528</w:t>
            </w:r>
          </w:p>
        </w:tc>
        <w:tc>
          <w:tcPr>
            <w:tcW w:w="1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F8E5FC3">
            <w:pPr>
              <w:ind w:left="0" w:right="0" w:firstLine="0"/>
              <w:jc w:val="center"/>
            </w:pPr>
            <w:r>
              <w:rPr>
                <w:sz w:val="24"/>
              </w:rPr>
              <w:t>0,528</w:t>
            </w:r>
          </w:p>
        </w:tc>
        <w:tc>
          <w:tcPr>
            <w:tcW w:w="12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8766D2B">
            <w:pPr>
              <w:ind w:left="0" w:right="0" w:firstLine="0"/>
              <w:jc w:val="center"/>
            </w:pPr>
            <w:r>
              <w:rPr>
                <w:sz w:val="24"/>
              </w:rPr>
              <w:t>0,528</w:t>
            </w:r>
          </w:p>
        </w:tc>
      </w:tr>
      <w:tr w14:paraId="6C55A8B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00B21EF">
            <w:pPr>
              <w:jc w:val="both"/>
              <w:rPr>
                <w:sz w:val="24"/>
              </w:rPr>
            </w:pPr>
            <w:r>
              <w:rPr>
                <w:sz w:val="24"/>
              </w:rPr>
              <w:t>Межбюджетные трансферты, на исполнение части полномочий поселений по решению вопросов местного значения в соответствии с заключенными соглашениями по осуществлению внешнего муниципального финансового контроля</w:t>
            </w:r>
          </w:p>
        </w:tc>
        <w:tc>
          <w:tcPr>
            <w:tcW w:w="8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6C706C7">
            <w:pPr>
              <w:jc w:val="center"/>
            </w:pPr>
            <w:r>
              <w:rPr>
                <w:sz w:val="24"/>
              </w:rPr>
              <w:t>901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CC3E8B3">
            <w:pPr>
              <w:jc w:val="center"/>
              <w:rPr>
                <w:sz w:val="24"/>
              </w:rPr>
            </w:pPr>
            <w:r>
              <w:rPr>
                <w:sz w:val="24"/>
              </w:rPr>
              <w:t>01</w:t>
            </w:r>
          </w:p>
        </w:tc>
        <w:tc>
          <w:tcPr>
            <w:tcW w:w="6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54C710D">
            <w:pPr>
              <w:jc w:val="center"/>
              <w:rPr>
                <w:sz w:val="24"/>
              </w:rPr>
            </w:pPr>
            <w:r>
              <w:rPr>
                <w:sz w:val="24"/>
              </w:rPr>
              <w:t>03</w:t>
            </w:r>
          </w:p>
        </w:tc>
        <w:tc>
          <w:tcPr>
            <w:tcW w:w="16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BDAFF72">
            <w:pPr>
              <w:jc w:val="center"/>
              <w:rPr>
                <w:sz w:val="24"/>
              </w:rPr>
            </w:pPr>
            <w:r>
              <w:rPr>
                <w:sz w:val="24"/>
              </w:rPr>
              <w:t>02 1 01 80060</w:t>
            </w:r>
          </w:p>
        </w:tc>
        <w:tc>
          <w:tcPr>
            <w:tcW w:w="6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513F0B5">
            <w:pPr>
              <w:jc w:val="center"/>
              <w:rPr>
                <w:sz w:val="24"/>
              </w:rPr>
            </w:pPr>
          </w:p>
        </w:tc>
        <w:tc>
          <w:tcPr>
            <w:tcW w:w="13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1FB3E61">
            <w:pPr>
              <w:ind w:left="0" w:right="0" w:firstLine="0"/>
              <w:jc w:val="center"/>
            </w:pPr>
            <w:r>
              <w:rPr>
                <w:sz w:val="24"/>
              </w:rPr>
              <w:t>0,528</w:t>
            </w:r>
          </w:p>
        </w:tc>
        <w:tc>
          <w:tcPr>
            <w:tcW w:w="1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0482B1D">
            <w:pPr>
              <w:ind w:left="0" w:right="0" w:firstLine="0"/>
              <w:jc w:val="center"/>
            </w:pPr>
            <w:r>
              <w:rPr>
                <w:sz w:val="24"/>
              </w:rPr>
              <w:t>0,528</w:t>
            </w:r>
          </w:p>
        </w:tc>
        <w:tc>
          <w:tcPr>
            <w:tcW w:w="12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349A727">
            <w:pPr>
              <w:ind w:left="0" w:right="0" w:firstLine="0"/>
              <w:jc w:val="center"/>
            </w:pPr>
            <w:r>
              <w:rPr>
                <w:sz w:val="24"/>
              </w:rPr>
              <w:t>0,528</w:t>
            </w:r>
          </w:p>
        </w:tc>
      </w:tr>
      <w:tr w14:paraId="4AA27AA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DF2ED83">
            <w:pPr>
              <w:jc w:val="both"/>
              <w:rPr>
                <w:sz w:val="24"/>
              </w:rPr>
            </w:pPr>
            <w:r>
              <w:rPr>
                <w:sz w:val="24"/>
              </w:rPr>
              <w:t>Межбюджетные трансферты</w:t>
            </w:r>
          </w:p>
        </w:tc>
        <w:tc>
          <w:tcPr>
            <w:tcW w:w="8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F1A5F08">
            <w:pPr>
              <w:jc w:val="center"/>
            </w:pPr>
            <w:r>
              <w:rPr>
                <w:sz w:val="24"/>
              </w:rPr>
              <w:t>901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CA9B068">
            <w:pPr>
              <w:jc w:val="center"/>
              <w:rPr>
                <w:sz w:val="24"/>
              </w:rPr>
            </w:pPr>
            <w:r>
              <w:rPr>
                <w:sz w:val="24"/>
              </w:rPr>
              <w:t>01</w:t>
            </w:r>
          </w:p>
        </w:tc>
        <w:tc>
          <w:tcPr>
            <w:tcW w:w="6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63A9FAC">
            <w:pPr>
              <w:jc w:val="center"/>
              <w:rPr>
                <w:sz w:val="24"/>
              </w:rPr>
            </w:pPr>
            <w:r>
              <w:rPr>
                <w:sz w:val="24"/>
              </w:rPr>
              <w:t>03</w:t>
            </w:r>
          </w:p>
        </w:tc>
        <w:tc>
          <w:tcPr>
            <w:tcW w:w="16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B48B801">
            <w:pPr>
              <w:jc w:val="center"/>
              <w:rPr>
                <w:sz w:val="24"/>
              </w:rPr>
            </w:pPr>
            <w:r>
              <w:rPr>
                <w:sz w:val="24"/>
              </w:rPr>
              <w:t>02 1 01 80060</w:t>
            </w:r>
          </w:p>
        </w:tc>
        <w:tc>
          <w:tcPr>
            <w:tcW w:w="6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99593CC">
            <w:pPr>
              <w:jc w:val="center"/>
              <w:rPr>
                <w:sz w:val="24"/>
              </w:rPr>
            </w:pPr>
            <w:r>
              <w:rPr>
                <w:sz w:val="24"/>
              </w:rPr>
              <w:t>500</w:t>
            </w:r>
          </w:p>
        </w:tc>
        <w:tc>
          <w:tcPr>
            <w:tcW w:w="13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9575C52">
            <w:pPr>
              <w:ind w:left="0" w:right="0" w:firstLine="0"/>
              <w:jc w:val="center"/>
            </w:pPr>
            <w:r>
              <w:rPr>
                <w:sz w:val="24"/>
              </w:rPr>
              <w:t>0,528</w:t>
            </w:r>
          </w:p>
        </w:tc>
        <w:tc>
          <w:tcPr>
            <w:tcW w:w="1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AD04615">
            <w:pPr>
              <w:ind w:left="0" w:right="0" w:firstLine="0"/>
              <w:jc w:val="center"/>
            </w:pPr>
            <w:r>
              <w:rPr>
                <w:sz w:val="24"/>
              </w:rPr>
              <w:t>0,528</w:t>
            </w:r>
          </w:p>
        </w:tc>
        <w:tc>
          <w:tcPr>
            <w:tcW w:w="12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9A4DE74">
            <w:pPr>
              <w:ind w:left="0" w:right="0" w:firstLine="0"/>
              <w:jc w:val="center"/>
            </w:pPr>
            <w:r>
              <w:rPr>
                <w:sz w:val="24"/>
              </w:rPr>
              <w:t>0,528</w:t>
            </w:r>
          </w:p>
        </w:tc>
      </w:tr>
      <w:tr w14:paraId="7737E84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A10840C">
            <w:pPr>
              <w:jc w:val="both"/>
              <w:rPr>
                <w:sz w:val="24"/>
              </w:rPr>
            </w:pPr>
            <w:r>
              <w:rPr>
                <w:sz w:val="24"/>
              </w:rPr>
              <w:t>Иные межбюджетные трансферты</w:t>
            </w:r>
          </w:p>
        </w:tc>
        <w:tc>
          <w:tcPr>
            <w:tcW w:w="8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76FA856">
            <w:pPr>
              <w:jc w:val="center"/>
            </w:pPr>
            <w:r>
              <w:rPr>
                <w:sz w:val="24"/>
              </w:rPr>
              <w:t>901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CE8371E">
            <w:pPr>
              <w:jc w:val="center"/>
              <w:rPr>
                <w:sz w:val="24"/>
              </w:rPr>
            </w:pPr>
            <w:r>
              <w:rPr>
                <w:sz w:val="24"/>
              </w:rPr>
              <w:t>01</w:t>
            </w:r>
          </w:p>
        </w:tc>
        <w:tc>
          <w:tcPr>
            <w:tcW w:w="6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ECB861C">
            <w:pPr>
              <w:jc w:val="center"/>
              <w:rPr>
                <w:sz w:val="24"/>
              </w:rPr>
            </w:pPr>
            <w:r>
              <w:rPr>
                <w:sz w:val="24"/>
              </w:rPr>
              <w:t>03</w:t>
            </w:r>
          </w:p>
        </w:tc>
        <w:tc>
          <w:tcPr>
            <w:tcW w:w="16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24C75FA">
            <w:pPr>
              <w:jc w:val="center"/>
              <w:rPr>
                <w:sz w:val="24"/>
              </w:rPr>
            </w:pPr>
            <w:r>
              <w:rPr>
                <w:sz w:val="24"/>
              </w:rPr>
              <w:t>02 1 01 80060</w:t>
            </w:r>
          </w:p>
        </w:tc>
        <w:tc>
          <w:tcPr>
            <w:tcW w:w="6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4383A6C">
            <w:pPr>
              <w:jc w:val="center"/>
              <w:rPr>
                <w:sz w:val="24"/>
              </w:rPr>
            </w:pPr>
            <w:r>
              <w:rPr>
                <w:sz w:val="24"/>
              </w:rPr>
              <w:t>540</w:t>
            </w:r>
          </w:p>
        </w:tc>
        <w:tc>
          <w:tcPr>
            <w:tcW w:w="13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59BED5B">
            <w:pPr>
              <w:ind w:left="0" w:right="0" w:firstLine="0"/>
              <w:jc w:val="center"/>
            </w:pPr>
            <w:r>
              <w:rPr>
                <w:sz w:val="24"/>
              </w:rPr>
              <w:t>0,528</w:t>
            </w:r>
          </w:p>
        </w:tc>
        <w:tc>
          <w:tcPr>
            <w:tcW w:w="1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5537674">
            <w:pPr>
              <w:ind w:left="0" w:right="0" w:firstLine="0"/>
              <w:jc w:val="center"/>
            </w:pPr>
            <w:r>
              <w:rPr>
                <w:sz w:val="24"/>
              </w:rPr>
              <w:t>0,528</w:t>
            </w:r>
          </w:p>
        </w:tc>
        <w:tc>
          <w:tcPr>
            <w:tcW w:w="12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6270576">
            <w:pPr>
              <w:ind w:left="0" w:right="0" w:firstLine="0"/>
              <w:jc w:val="center"/>
            </w:pPr>
            <w:r>
              <w:rPr>
                <w:sz w:val="24"/>
              </w:rPr>
              <w:t>0,528</w:t>
            </w:r>
          </w:p>
        </w:tc>
      </w:tr>
      <w:tr w14:paraId="091AD30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8A4F773">
            <w:pPr>
              <w:spacing w:after="120"/>
              <w:jc w:val="both"/>
              <w:rPr>
                <w:sz w:val="24"/>
              </w:rPr>
            </w:pPr>
            <w:r>
              <w:rPr>
                <w:sz w:val="24"/>
              </w:rPr>
              <w:t>Функционирование Правительства Российской Федерации, высших исполнительных органов субъектов Российской Федерации, местных администраций</w:t>
            </w:r>
          </w:p>
        </w:tc>
        <w:tc>
          <w:tcPr>
            <w:tcW w:w="8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717AE84">
            <w:pPr>
              <w:jc w:val="center"/>
            </w:pPr>
            <w:r>
              <w:rPr>
                <w:sz w:val="24"/>
              </w:rPr>
              <w:t>901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FDCEE89">
            <w:pPr>
              <w:jc w:val="center"/>
              <w:rPr>
                <w:sz w:val="24"/>
              </w:rPr>
            </w:pPr>
            <w:r>
              <w:rPr>
                <w:sz w:val="24"/>
              </w:rPr>
              <w:t>01</w:t>
            </w:r>
          </w:p>
        </w:tc>
        <w:tc>
          <w:tcPr>
            <w:tcW w:w="6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8F9144E">
            <w:pPr>
              <w:jc w:val="center"/>
              <w:rPr>
                <w:sz w:val="24"/>
              </w:rPr>
            </w:pPr>
            <w:r>
              <w:rPr>
                <w:sz w:val="24"/>
              </w:rPr>
              <w:t>04</w:t>
            </w:r>
          </w:p>
        </w:tc>
        <w:tc>
          <w:tcPr>
            <w:tcW w:w="16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ECA3AA7">
            <w:pPr>
              <w:jc w:val="center"/>
              <w:rPr>
                <w:sz w:val="24"/>
              </w:rPr>
            </w:pPr>
          </w:p>
        </w:tc>
        <w:tc>
          <w:tcPr>
            <w:tcW w:w="6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17CF01F">
            <w:pPr>
              <w:jc w:val="center"/>
              <w:rPr>
                <w:sz w:val="24"/>
              </w:rPr>
            </w:pPr>
          </w:p>
        </w:tc>
        <w:tc>
          <w:tcPr>
            <w:tcW w:w="13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9066DF3">
            <w:pPr>
              <w:jc w:val="center"/>
              <w:rPr>
                <w:rFonts w:hint="default"/>
                <w:sz w:val="24"/>
                <w:lang w:val="ru-RU"/>
              </w:rPr>
            </w:pPr>
            <w:r>
              <w:rPr>
                <w:rFonts w:hint="default"/>
                <w:sz w:val="24"/>
                <w:lang w:val="ru-RU"/>
              </w:rPr>
              <w:t>5662,831</w:t>
            </w:r>
          </w:p>
        </w:tc>
        <w:tc>
          <w:tcPr>
            <w:tcW w:w="1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8B0424A">
            <w:pPr>
              <w:jc w:val="center"/>
              <w:rPr>
                <w:sz w:val="24"/>
              </w:rPr>
            </w:pPr>
            <w:r>
              <w:rPr>
                <w:sz w:val="24"/>
              </w:rPr>
              <w:t>3402,278</w:t>
            </w:r>
          </w:p>
        </w:tc>
        <w:tc>
          <w:tcPr>
            <w:tcW w:w="12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AAC4F03">
            <w:pPr>
              <w:jc w:val="center"/>
              <w:rPr>
                <w:sz w:val="24"/>
              </w:rPr>
            </w:pPr>
            <w:r>
              <w:rPr>
                <w:sz w:val="24"/>
              </w:rPr>
              <w:t>3284,778</w:t>
            </w:r>
          </w:p>
        </w:tc>
      </w:tr>
      <w:tr w14:paraId="60A1139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0268202">
            <w:pPr>
              <w:jc w:val="both"/>
              <w:rPr>
                <w:sz w:val="24"/>
              </w:rPr>
            </w:pPr>
            <w:r>
              <w:rPr>
                <w:sz w:val="24"/>
              </w:rPr>
              <w:t>Муниципальная программа Полеологовского сельсовета Бессоновского района Пензенской области «Развитие муниципальной службы Полеологовского сельсовета Бессоновского района Пензенской области на 2021-2022 годы»</w:t>
            </w:r>
          </w:p>
        </w:tc>
        <w:tc>
          <w:tcPr>
            <w:tcW w:w="8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61BF75B">
            <w:pPr>
              <w:jc w:val="center"/>
            </w:pPr>
            <w:r>
              <w:rPr>
                <w:sz w:val="24"/>
              </w:rPr>
              <w:t>901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FD28184">
            <w:pPr>
              <w:jc w:val="center"/>
              <w:rPr>
                <w:sz w:val="24"/>
              </w:rPr>
            </w:pPr>
            <w:r>
              <w:rPr>
                <w:sz w:val="24"/>
              </w:rPr>
              <w:t>01</w:t>
            </w:r>
          </w:p>
        </w:tc>
        <w:tc>
          <w:tcPr>
            <w:tcW w:w="6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FAECA6E">
            <w:pPr>
              <w:jc w:val="center"/>
              <w:rPr>
                <w:sz w:val="24"/>
              </w:rPr>
            </w:pPr>
            <w:r>
              <w:rPr>
                <w:sz w:val="24"/>
              </w:rPr>
              <w:t>04</w:t>
            </w:r>
          </w:p>
        </w:tc>
        <w:tc>
          <w:tcPr>
            <w:tcW w:w="16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B19AED6">
            <w:pPr>
              <w:jc w:val="center"/>
              <w:rPr>
                <w:sz w:val="24"/>
              </w:rPr>
            </w:pPr>
            <w:r>
              <w:rPr>
                <w:sz w:val="24"/>
              </w:rPr>
              <w:t>01 0 00 00000</w:t>
            </w:r>
          </w:p>
        </w:tc>
        <w:tc>
          <w:tcPr>
            <w:tcW w:w="6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6B98701">
            <w:pPr>
              <w:jc w:val="center"/>
              <w:rPr>
                <w:sz w:val="24"/>
              </w:rPr>
            </w:pPr>
          </w:p>
        </w:tc>
        <w:tc>
          <w:tcPr>
            <w:tcW w:w="13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80D4C11">
            <w:pPr>
              <w:ind w:left="0" w:right="0" w:firstLine="0"/>
              <w:jc w:val="center"/>
              <w:rPr>
                <w:rFonts w:hint="default"/>
                <w:sz w:val="24"/>
                <w:lang w:val="ru-RU"/>
              </w:rPr>
            </w:pPr>
            <w:r>
              <w:rPr>
                <w:rFonts w:hint="default"/>
                <w:sz w:val="24"/>
                <w:lang w:val="ru-RU"/>
              </w:rPr>
              <w:t>5662,831</w:t>
            </w:r>
          </w:p>
        </w:tc>
        <w:tc>
          <w:tcPr>
            <w:tcW w:w="1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87A2966">
            <w:pPr>
              <w:ind w:left="0" w:right="0" w:firstLine="0"/>
              <w:jc w:val="center"/>
              <w:rPr>
                <w:sz w:val="24"/>
              </w:rPr>
            </w:pPr>
            <w:r>
              <w:rPr>
                <w:sz w:val="24"/>
              </w:rPr>
              <w:t>3402,278</w:t>
            </w:r>
          </w:p>
        </w:tc>
        <w:tc>
          <w:tcPr>
            <w:tcW w:w="12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5E833BD">
            <w:pPr>
              <w:ind w:left="0" w:right="0" w:firstLine="0"/>
              <w:jc w:val="center"/>
              <w:rPr>
                <w:sz w:val="24"/>
              </w:rPr>
            </w:pPr>
            <w:r>
              <w:rPr>
                <w:sz w:val="24"/>
              </w:rPr>
              <w:t>3284.778</w:t>
            </w:r>
          </w:p>
        </w:tc>
      </w:tr>
      <w:tr w14:paraId="536D227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9BF9A2C">
            <w:pPr>
              <w:jc w:val="both"/>
              <w:rPr>
                <w:sz w:val="24"/>
              </w:rPr>
            </w:pPr>
            <w:r>
              <w:rPr>
                <w:sz w:val="24"/>
              </w:rPr>
              <w:t>Подпрограмма «Обеспечение функционирования аппарата администрации Полеологовского сельсовета Бессоновского района Пензенской области»</w:t>
            </w:r>
          </w:p>
        </w:tc>
        <w:tc>
          <w:tcPr>
            <w:tcW w:w="8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D3DAA51">
            <w:pPr>
              <w:jc w:val="center"/>
            </w:pPr>
            <w:r>
              <w:rPr>
                <w:sz w:val="24"/>
              </w:rPr>
              <w:t>901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7CB0D71">
            <w:pPr>
              <w:jc w:val="center"/>
              <w:rPr>
                <w:sz w:val="24"/>
              </w:rPr>
            </w:pPr>
            <w:r>
              <w:rPr>
                <w:sz w:val="24"/>
              </w:rPr>
              <w:t>01</w:t>
            </w:r>
          </w:p>
        </w:tc>
        <w:tc>
          <w:tcPr>
            <w:tcW w:w="6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B252E28">
            <w:pPr>
              <w:jc w:val="center"/>
              <w:rPr>
                <w:sz w:val="24"/>
              </w:rPr>
            </w:pPr>
            <w:r>
              <w:rPr>
                <w:sz w:val="24"/>
              </w:rPr>
              <w:t>04</w:t>
            </w:r>
          </w:p>
        </w:tc>
        <w:tc>
          <w:tcPr>
            <w:tcW w:w="16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EEC9942">
            <w:pPr>
              <w:jc w:val="center"/>
              <w:rPr>
                <w:sz w:val="24"/>
              </w:rPr>
            </w:pPr>
            <w:r>
              <w:rPr>
                <w:sz w:val="24"/>
              </w:rPr>
              <w:t>01 1 00 00000</w:t>
            </w:r>
          </w:p>
        </w:tc>
        <w:tc>
          <w:tcPr>
            <w:tcW w:w="6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2C5A402">
            <w:pPr>
              <w:jc w:val="center"/>
              <w:rPr>
                <w:sz w:val="24"/>
              </w:rPr>
            </w:pPr>
          </w:p>
        </w:tc>
        <w:tc>
          <w:tcPr>
            <w:tcW w:w="13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38D6666">
            <w:pPr>
              <w:jc w:val="center"/>
              <w:rPr>
                <w:rFonts w:hint="default"/>
                <w:sz w:val="24"/>
                <w:lang w:val="ru-RU"/>
              </w:rPr>
            </w:pPr>
            <w:r>
              <w:rPr>
                <w:rFonts w:hint="default"/>
                <w:sz w:val="24"/>
                <w:lang w:val="ru-RU"/>
              </w:rPr>
              <w:t>4524,166</w:t>
            </w:r>
          </w:p>
        </w:tc>
        <w:tc>
          <w:tcPr>
            <w:tcW w:w="1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5EBD9CF">
            <w:pPr>
              <w:jc w:val="center"/>
              <w:rPr>
                <w:sz w:val="24"/>
              </w:rPr>
            </w:pPr>
            <w:r>
              <w:rPr>
                <w:sz w:val="24"/>
              </w:rPr>
              <w:t>2484,527</w:t>
            </w:r>
          </w:p>
        </w:tc>
        <w:tc>
          <w:tcPr>
            <w:tcW w:w="12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59D9F78">
            <w:pPr>
              <w:jc w:val="center"/>
              <w:rPr>
                <w:sz w:val="24"/>
              </w:rPr>
            </w:pPr>
            <w:r>
              <w:rPr>
                <w:sz w:val="24"/>
              </w:rPr>
              <w:t>2484,527</w:t>
            </w:r>
          </w:p>
        </w:tc>
      </w:tr>
      <w:tr w14:paraId="2924E7B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AB6CC21">
            <w:pPr>
              <w:jc w:val="both"/>
              <w:rPr>
                <w:sz w:val="24"/>
              </w:rPr>
            </w:pPr>
            <w:r>
              <w:rPr>
                <w:sz w:val="24"/>
              </w:rPr>
              <w:t>Основное мероприятие «Обеспечение деятельности администрации Полеологовского сельсовета Бессоновского района Пензенской области»</w:t>
            </w:r>
          </w:p>
        </w:tc>
        <w:tc>
          <w:tcPr>
            <w:tcW w:w="8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0D509E0">
            <w:pPr>
              <w:jc w:val="center"/>
            </w:pPr>
            <w:r>
              <w:rPr>
                <w:sz w:val="24"/>
              </w:rPr>
              <w:t>901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FB00331">
            <w:pPr>
              <w:jc w:val="center"/>
              <w:rPr>
                <w:sz w:val="24"/>
              </w:rPr>
            </w:pPr>
            <w:r>
              <w:rPr>
                <w:sz w:val="24"/>
              </w:rPr>
              <w:t>01</w:t>
            </w:r>
          </w:p>
        </w:tc>
        <w:tc>
          <w:tcPr>
            <w:tcW w:w="6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2AD55AD">
            <w:pPr>
              <w:jc w:val="center"/>
              <w:rPr>
                <w:sz w:val="24"/>
              </w:rPr>
            </w:pPr>
            <w:r>
              <w:rPr>
                <w:sz w:val="24"/>
              </w:rPr>
              <w:t>04</w:t>
            </w:r>
          </w:p>
        </w:tc>
        <w:tc>
          <w:tcPr>
            <w:tcW w:w="16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E90CDA6">
            <w:pPr>
              <w:jc w:val="center"/>
              <w:rPr>
                <w:sz w:val="24"/>
              </w:rPr>
            </w:pPr>
            <w:r>
              <w:rPr>
                <w:sz w:val="24"/>
              </w:rPr>
              <w:t>01 1 01 00000</w:t>
            </w:r>
          </w:p>
        </w:tc>
        <w:tc>
          <w:tcPr>
            <w:tcW w:w="6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0E09DAA">
            <w:pPr>
              <w:jc w:val="center"/>
              <w:rPr>
                <w:sz w:val="24"/>
              </w:rPr>
            </w:pPr>
          </w:p>
        </w:tc>
        <w:tc>
          <w:tcPr>
            <w:tcW w:w="13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2EB9C8B">
            <w:pPr>
              <w:ind w:left="0" w:right="0" w:firstLine="0"/>
              <w:jc w:val="center"/>
              <w:rPr>
                <w:rFonts w:hint="default"/>
                <w:sz w:val="24"/>
                <w:lang w:val="ru-RU"/>
              </w:rPr>
            </w:pPr>
            <w:r>
              <w:rPr>
                <w:rFonts w:hint="default"/>
                <w:sz w:val="24"/>
                <w:lang w:val="ru-RU"/>
              </w:rPr>
              <w:t>4524,166</w:t>
            </w:r>
          </w:p>
        </w:tc>
        <w:tc>
          <w:tcPr>
            <w:tcW w:w="1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16DAD91">
            <w:pPr>
              <w:ind w:left="0" w:right="0" w:firstLine="0"/>
              <w:jc w:val="center"/>
              <w:rPr>
                <w:sz w:val="24"/>
              </w:rPr>
            </w:pPr>
            <w:r>
              <w:rPr>
                <w:sz w:val="24"/>
              </w:rPr>
              <w:t>2484,527</w:t>
            </w:r>
          </w:p>
        </w:tc>
        <w:tc>
          <w:tcPr>
            <w:tcW w:w="12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50DA83A">
            <w:pPr>
              <w:ind w:left="0" w:right="0" w:firstLine="0"/>
              <w:jc w:val="center"/>
              <w:rPr>
                <w:sz w:val="24"/>
              </w:rPr>
            </w:pPr>
            <w:r>
              <w:rPr>
                <w:sz w:val="24"/>
              </w:rPr>
              <w:t>2484,527</w:t>
            </w:r>
          </w:p>
        </w:tc>
      </w:tr>
      <w:tr w14:paraId="5EA5FD8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A6528E6">
            <w:pPr>
              <w:jc w:val="both"/>
              <w:rPr>
                <w:sz w:val="24"/>
              </w:rPr>
            </w:pPr>
            <w:r>
              <w:rPr>
                <w:sz w:val="24"/>
              </w:rPr>
              <w:t>Расходы на выплаты по оплате труда работников органов муниципальной власти</w:t>
            </w:r>
          </w:p>
        </w:tc>
        <w:tc>
          <w:tcPr>
            <w:tcW w:w="8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75A76A4">
            <w:pPr>
              <w:jc w:val="center"/>
            </w:pPr>
            <w:r>
              <w:rPr>
                <w:sz w:val="24"/>
              </w:rPr>
              <w:t>901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2C8C73C">
            <w:pPr>
              <w:jc w:val="center"/>
              <w:rPr>
                <w:sz w:val="24"/>
              </w:rPr>
            </w:pPr>
            <w:r>
              <w:rPr>
                <w:sz w:val="24"/>
              </w:rPr>
              <w:t>01</w:t>
            </w:r>
          </w:p>
        </w:tc>
        <w:tc>
          <w:tcPr>
            <w:tcW w:w="6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FE2A60D">
            <w:pPr>
              <w:jc w:val="center"/>
              <w:rPr>
                <w:sz w:val="24"/>
              </w:rPr>
            </w:pPr>
            <w:r>
              <w:rPr>
                <w:sz w:val="24"/>
              </w:rPr>
              <w:t>04</w:t>
            </w:r>
          </w:p>
        </w:tc>
        <w:tc>
          <w:tcPr>
            <w:tcW w:w="16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0AC0754">
            <w:pPr>
              <w:jc w:val="center"/>
              <w:rPr>
                <w:sz w:val="24"/>
              </w:rPr>
            </w:pPr>
            <w:r>
              <w:rPr>
                <w:sz w:val="24"/>
              </w:rPr>
              <w:t>01 1 01 02100</w:t>
            </w:r>
          </w:p>
        </w:tc>
        <w:tc>
          <w:tcPr>
            <w:tcW w:w="6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1348DBE">
            <w:pPr>
              <w:jc w:val="center"/>
              <w:rPr>
                <w:sz w:val="24"/>
              </w:rPr>
            </w:pPr>
          </w:p>
        </w:tc>
        <w:tc>
          <w:tcPr>
            <w:tcW w:w="13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3B95D87">
            <w:pPr>
              <w:ind w:left="0" w:right="0" w:firstLine="0"/>
              <w:jc w:val="center"/>
              <w:rPr>
                <w:rFonts w:hint="default"/>
                <w:sz w:val="24"/>
                <w:lang w:val="ru-RU"/>
              </w:rPr>
            </w:pPr>
            <w:r>
              <w:rPr>
                <w:rFonts w:hint="default"/>
                <w:sz w:val="24"/>
                <w:lang w:val="ru-RU"/>
              </w:rPr>
              <w:t>2694,803</w:t>
            </w:r>
          </w:p>
        </w:tc>
        <w:tc>
          <w:tcPr>
            <w:tcW w:w="1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E79A4D7">
            <w:pPr>
              <w:ind w:left="0" w:right="0" w:firstLine="0"/>
              <w:jc w:val="center"/>
              <w:rPr>
                <w:sz w:val="24"/>
              </w:rPr>
            </w:pPr>
            <w:r>
              <w:rPr>
                <w:sz w:val="24"/>
              </w:rPr>
              <w:t>2481,527</w:t>
            </w:r>
          </w:p>
        </w:tc>
        <w:tc>
          <w:tcPr>
            <w:tcW w:w="12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86A0D0C">
            <w:pPr>
              <w:ind w:left="0" w:right="0" w:firstLine="0"/>
              <w:jc w:val="center"/>
              <w:rPr>
                <w:sz w:val="24"/>
              </w:rPr>
            </w:pPr>
            <w:r>
              <w:rPr>
                <w:sz w:val="24"/>
              </w:rPr>
              <w:t>2481,527</w:t>
            </w:r>
          </w:p>
        </w:tc>
      </w:tr>
      <w:tr w14:paraId="2962D3F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F93F1C8">
            <w:pPr>
              <w:jc w:val="both"/>
              <w:rPr>
                <w:sz w:val="24"/>
              </w:rPr>
            </w:pPr>
            <w:r>
              <w:rPr>
                <w:sz w:val="24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8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49D8097">
            <w:pPr>
              <w:jc w:val="center"/>
            </w:pPr>
            <w:r>
              <w:rPr>
                <w:sz w:val="24"/>
              </w:rPr>
              <w:t>901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84D7A5E">
            <w:pPr>
              <w:jc w:val="center"/>
              <w:rPr>
                <w:sz w:val="24"/>
              </w:rPr>
            </w:pPr>
            <w:r>
              <w:rPr>
                <w:sz w:val="24"/>
              </w:rPr>
              <w:t>01</w:t>
            </w:r>
          </w:p>
        </w:tc>
        <w:tc>
          <w:tcPr>
            <w:tcW w:w="6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086BF71">
            <w:pPr>
              <w:jc w:val="center"/>
              <w:rPr>
                <w:sz w:val="24"/>
              </w:rPr>
            </w:pPr>
            <w:r>
              <w:rPr>
                <w:sz w:val="24"/>
              </w:rPr>
              <w:t>04</w:t>
            </w:r>
          </w:p>
        </w:tc>
        <w:tc>
          <w:tcPr>
            <w:tcW w:w="16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4F65FB3">
            <w:pPr>
              <w:jc w:val="center"/>
              <w:rPr>
                <w:sz w:val="24"/>
              </w:rPr>
            </w:pPr>
            <w:r>
              <w:rPr>
                <w:sz w:val="24"/>
              </w:rPr>
              <w:t>01 1 01 02100</w:t>
            </w:r>
          </w:p>
        </w:tc>
        <w:tc>
          <w:tcPr>
            <w:tcW w:w="6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3233A70">
            <w:pPr>
              <w:jc w:val="center"/>
              <w:rPr>
                <w:sz w:val="24"/>
              </w:rPr>
            </w:pPr>
            <w:r>
              <w:rPr>
                <w:sz w:val="24"/>
              </w:rPr>
              <w:t>100</w:t>
            </w:r>
          </w:p>
        </w:tc>
        <w:tc>
          <w:tcPr>
            <w:tcW w:w="13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7D1A597">
            <w:pPr>
              <w:ind w:left="0" w:right="0" w:firstLine="0"/>
              <w:jc w:val="center"/>
              <w:rPr>
                <w:rFonts w:hint="default"/>
                <w:sz w:val="24"/>
                <w:lang w:val="ru-RU"/>
              </w:rPr>
            </w:pPr>
            <w:r>
              <w:rPr>
                <w:rFonts w:hint="default"/>
                <w:sz w:val="24"/>
                <w:lang w:val="ru-RU"/>
              </w:rPr>
              <w:t>2694,803</w:t>
            </w:r>
          </w:p>
        </w:tc>
        <w:tc>
          <w:tcPr>
            <w:tcW w:w="1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27D0A3F">
            <w:pPr>
              <w:ind w:left="0" w:right="0" w:firstLine="0"/>
              <w:jc w:val="center"/>
            </w:pPr>
            <w:r>
              <w:rPr>
                <w:sz w:val="24"/>
              </w:rPr>
              <w:t>2481,527</w:t>
            </w:r>
          </w:p>
        </w:tc>
        <w:tc>
          <w:tcPr>
            <w:tcW w:w="12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EFE13DF">
            <w:pPr>
              <w:ind w:left="0" w:right="0" w:firstLine="0"/>
              <w:jc w:val="center"/>
              <w:rPr>
                <w:sz w:val="24"/>
              </w:rPr>
            </w:pPr>
            <w:r>
              <w:rPr>
                <w:sz w:val="24"/>
              </w:rPr>
              <w:t>2481,527</w:t>
            </w:r>
          </w:p>
        </w:tc>
      </w:tr>
      <w:tr w14:paraId="4E00449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71CEDB2">
            <w:pPr>
              <w:jc w:val="both"/>
              <w:rPr>
                <w:sz w:val="24"/>
              </w:rPr>
            </w:pPr>
            <w:r>
              <w:rPr>
                <w:sz w:val="24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8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8B04DDD">
            <w:pPr>
              <w:jc w:val="center"/>
            </w:pPr>
            <w:r>
              <w:rPr>
                <w:sz w:val="24"/>
              </w:rPr>
              <w:t>901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A94F17C">
            <w:pPr>
              <w:jc w:val="center"/>
              <w:rPr>
                <w:sz w:val="24"/>
              </w:rPr>
            </w:pPr>
            <w:r>
              <w:rPr>
                <w:sz w:val="24"/>
              </w:rPr>
              <w:t>01</w:t>
            </w:r>
          </w:p>
        </w:tc>
        <w:tc>
          <w:tcPr>
            <w:tcW w:w="6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5E85F02">
            <w:pPr>
              <w:jc w:val="center"/>
              <w:rPr>
                <w:sz w:val="24"/>
              </w:rPr>
            </w:pPr>
            <w:r>
              <w:rPr>
                <w:sz w:val="24"/>
              </w:rPr>
              <w:t>04</w:t>
            </w:r>
          </w:p>
        </w:tc>
        <w:tc>
          <w:tcPr>
            <w:tcW w:w="16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91260E5">
            <w:pPr>
              <w:jc w:val="center"/>
              <w:rPr>
                <w:sz w:val="24"/>
              </w:rPr>
            </w:pPr>
            <w:r>
              <w:rPr>
                <w:sz w:val="24"/>
              </w:rPr>
              <w:t>01 1 01 02100</w:t>
            </w:r>
          </w:p>
        </w:tc>
        <w:tc>
          <w:tcPr>
            <w:tcW w:w="6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6535A4D">
            <w:pPr>
              <w:jc w:val="center"/>
              <w:rPr>
                <w:sz w:val="24"/>
              </w:rPr>
            </w:pPr>
            <w:r>
              <w:rPr>
                <w:sz w:val="24"/>
              </w:rPr>
              <w:t>120</w:t>
            </w:r>
          </w:p>
        </w:tc>
        <w:tc>
          <w:tcPr>
            <w:tcW w:w="13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389D6DD">
            <w:pPr>
              <w:ind w:left="0" w:right="0" w:firstLine="0"/>
              <w:jc w:val="center"/>
              <w:rPr>
                <w:rFonts w:hint="default"/>
                <w:sz w:val="24"/>
                <w:lang w:val="ru-RU"/>
              </w:rPr>
            </w:pPr>
            <w:r>
              <w:rPr>
                <w:rFonts w:hint="default"/>
                <w:sz w:val="24"/>
                <w:lang w:val="ru-RU"/>
              </w:rPr>
              <w:t>2694,803</w:t>
            </w:r>
          </w:p>
        </w:tc>
        <w:tc>
          <w:tcPr>
            <w:tcW w:w="1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4960073">
            <w:pPr>
              <w:ind w:left="0" w:right="0" w:firstLine="0"/>
              <w:jc w:val="center"/>
            </w:pPr>
            <w:r>
              <w:rPr>
                <w:sz w:val="24"/>
              </w:rPr>
              <w:t>2481,527</w:t>
            </w:r>
          </w:p>
        </w:tc>
        <w:tc>
          <w:tcPr>
            <w:tcW w:w="12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754B3CC">
            <w:pPr>
              <w:ind w:left="0" w:right="0" w:firstLine="0"/>
              <w:jc w:val="center"/>
              <w:rPr>
                <w:sz w:val="24"/>
              </w:rPr>
            </w:pPr>
            <w:r>
              <w:rPr>
                <w:sz w:val="24"/>
              </w:rPr>
              <w:t>2481,527</w:t>
            </w:r>
          </w:p>
        </w:tc>
      </w:tr>
      <w:tr w14:paraId="1A19DD8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3" w:hRule="atLeast"/>
        </w:trPr>
        <w:tc>
          <w:tcPr>
            <w:tcW w:w="73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9A798FD">
            <w:pPr>
              <w:jc w:val="both"/>
              <w:rPr>
                <w:sz w:val="24"/>
              </w:rPr>
            </w:pPr>
            <w:r>
              <w:rPr>
                <w:sz w:val="24"/>
              </w:rPr>
              <w:t>Расходы на обеспечение функций органов муниципальной власти</w:t>
            </w:r>
          </w:p>
        </w:tc>
        <w:tc>
          <w:tcPr>
            <w:tcW w:w="8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90353A5">
            <w:pPr>
              <w:jc w:val="center"/>
            </w:pPr>
            <w:r>
              <w:rPr>
                <w:sz w:val="24"/>
              </w:rPr>
              <w:t>901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B86E82D">
            <w:pPr>
              <w:jc w:val="center"/>
              <w:rPr>
                <w:sz w:val="24"/>
              </w:rPr>
            </w:pPr>
            <w:r>
              <w:rPr>
                <w:sz w:val="24"/>
              </w:rPr>
              <w:t>01</w:t>
            </w:r>
          </w:p>
        </w:tc>
        <w:tc>
          <w:tcPr>
            <w:tcW w:w="6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4E39636">
            <w:pPr>
              <w:jc w:val="center"/>
              <w:rPr>
                <w:sz w:val="24"/>
              </w:rPr>
            </w:pPr>
            <w:r>
              <w:rPr>
                <w:sz w:val="24"/>
              </w:rPr>
              <w:t>04</w:t>
            </w:r>
          </w:p>
        </w:tc>
        <w:tc>
          <w:tcPr>
            <w:tcW w:w="16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72B1F0B">
            <w:pPr>
              <w:jc w:val="center"/>
              <w:rPr>
                <w:sz w:val="24"/>
              </w:rPr>
            </w:pPr>
            <w:r>
              <w:rPr>
                <w:sz w:val="24"/>
              </w:rPr>
              <w:t>01 1 01 02200</w:t>
            </w:r>
          </w:p>
        </w:tc>
        <w:tc>
          <w:tcPr>
            <w:tcW w:w="6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A6DE2ED">
            <w:pPr>
              <w:jc w:val="center"/>
              <w:rPr>
                <w:sz w:val="24"/>
              </w:rPr>
            </w:pPr>
          </w:p>
        </w:tc>
        <w:tc>
          <w:tcPr>
            <w:tcW w:w="13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0BB31FA">
            <w:pPr>
              <w:jc w:val="center"/>
              <w:rPr>
                <w:rFonts w:hint="default"/>
                <w:lang w:val="ru-RU"/>
              </w:rPr>
            </w:pPr>
            <w:r>
              <w:rPr>
                <w:rFonts w:hint="default"/>
                <w:sz w:val="24"/>
                <w:lang w:val="ru-RU"/>
              </w:rPr>
              <w:t>1829,363</w:t>
            </w:r>
          </w:p>
        </w:tc>
        <w:tc>
          <w:tcPr>
            <w:tcW w:w="1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487EFA6">
            <w:pPr>
              <w:ind w:left="0" w:right="0" w:firstLine="0"/>
              <w:jc w:val="center"/>
            </w:pPr>
            <w:r>
              <w:rPr>
                <w:sz w:val="24"/>
              </w:rPr>
              <w:t>2,500</w:t>
            </w:r>
          </w:p>
        </w:tc>
        <w:tc>
          <w:tcPr>
            <w:tcW w:w="12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B42D94C">
            <w:pPr>
              <w:ind w:left="0" w:right="0" w:firstLine="0"/>
              <w:jc w:val="center"/>
            </w:pPr>
            <w:r>
              <w:rPr>
                <w:sz w:val="24"/>
              </w:rPr>
              <w:t>3,000</w:t>
            </w:r>
          </w:p>
        </w:tc>
      </w:tr>
      <w:tr w14:paraId="44B74BD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092F7C9">
            <w:pPr>
              <w:jc w:val="both"/>
              <w:rPr>
                <w:sz w:val="24"/>
              </w:rPr>
            </w:pPr>
            <w:r>
              <w:rPr>
                <w:sz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45B6B7D">
            <w:pPr>
              <w:jc w:val="center"/>
            </w:pPr>
            <w:r>
              <w:rPr>
                <w:sz w:val="24"/>
              </w:rPr>
              <w:t>901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D078487">
            <w:pPr>
              <w:jc w:val="center"/>
              <w:rPr>
                <w:sz w:val="24"/>
              </w:rPr>
            </w:pPr>
            <w:r>
              <w:rPr>
                <w:sz w:val="24"/>
              </w:rPr>
              <w:t>01</w:t>
            </w:r>
          </w:p>
        </w:tc>
        <w:tc>
          <w:tcPr>
            <w:tcW w:w="6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6CB3871">
            <w:pPr>
              <w:jc w:val="center"/>
              <w:rPr>
                <w:sz w:val="24"/>
              </w:rPr>
            </w:pPr>
            <w:r>
              <w:rPr>
                <w:sz w:val="24"/>
              </w:rPr>
              <w:t>04</w:t>
            </w:r>
          </w:p>
        </w:tc>
        <w:tc>
          <w:tcPr>
            <w:tcW w:w="16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F0406C3">
            <w:pPr>
              <w:jc w:val="center"/>
              <w:rPr>
                <w:sz w:val="24"/>
              </w:rPr>
            </w:pPr>
            <w:r>
              <w:rPr>
                <w:sz w:val="24"/>
              </w:rPr>
              <w:t>01 1 01 02200</w:t>
            </w:r>
          </w:p>
        </w:tc>
        <w:tc>
          <w:tcPr>
            <w:tcW w:w="6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862A3C6">
            <w:pPr>
              <w:jc w:val="center"/>
              <w:rPr>
                <w:sz w:val="24"/>
              </w:rPr>
            </w:pPr>
            <w:r>
              <w:rPr>
                <w:sz w:val="24"/>
              </w:rPr>
              <w:t>200</w:t>
            </w:r>
          </w:p>
        </w:tc>
        <w:tc>
          <w:tcPr>
            <w:tcW w:w="13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3FD3EF8">
            <w:pPr>
              <w:ind w:left="0" w:right="0" w:firstLine="0"/>
              <w:jc w:val="center"/>
              <w:rPr>
                <w:rFonts w:hint="default"/>
                <w:lang w:val="ru-RU"/>
              </w:rPr>
            </w:pPr>
            <w:r>
              <w:rPr>
                <w:rFonts w:hint="default"/>
                <w:sz w:val="24"/>
                <w:lang w:val="ru-RU"/>
              </w:rPr>
              <w:t>1786,942</w:t>
            </w:r>
          </w:p>
        </w:tc>
        <w:tc>
          <w:tcPr>
            <w:tcW w:w="1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5B43C7D">
            <w:pPr>
              <w:ind w:left="0" w:right="0" w:firstLine="0"/>
              <w:jc w:val="center"/>
            </w:pPr>
            <w:r>
              <w:rPr>
                <w:sz w:val="24"/>
              </w:rPr>
              <w:t>2,000</w:t>
            </w:r>
          </w:p>
        </w:tc>
        <w:tc>
          <w:tcPr>
            <w:tcW w:w="12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B6E839B">
            <w:pPr>
              <w:ind w:left="0" w:right="0" w:firstLine="0"/>
              <w:jc w:val="center"/>
            </w:pPr>
            <w:r>
              <w:rPr>
                <w:sz w:val="24"/>
              </w:rPr>
              <w:t>2,500</w:t>
            </w:r>
          </w:p>
        </w:tc>
      </w:tr>
      <w:tr w14:paraId="12AC2B2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CC9BE82">
            <w:pPr>
              <w:rPr>
                <w:sz w:val="24"/>
              </w:rPr>
            </w:pPr>
            <w:r>
              <w:rPr>
                <w:sz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D815308">
            <w:pPr>
              <w:jc w:val="center"/>
            </w:pPr>
            <w:r>
              <w:rPr>
                <w:sz w:val="24"/>
              </w:rPr>
              <w:t>901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750D154">
            <w:pPr>
              <w:jc w:val="center"/>
              <w:rPr>
                <w:sz w:val="24"/>
              </w:rPr>
            </w:pPr>
            <w:r>
              <w:rPr>
                <w:sz w:val="24"/>
              </w:rPr>
              <w:t>01</w:t>
            </w:r>
          </w:p>
        </w:tc>
        <w:tc>
          <w:tcPr>
            <w:tcW w:w="6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6D5F4B5">
            <w:pPr>
              <w:jc w:val="center"/>
              <w:rPr>
                <w:sz w:val="24"/>
              </w:rPr>
            </w:pPr>
            <w:r>
              <w:rPr>
                <w:sz w:val="24"/>
              </w:rPr>
              <w:t>04</w:t>
            </w:r>
          </w:p>
        </w:tc>
        <w:tc>
          <w:tcPr>
            <w:tcW w:w="16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43BDC9F">
            <w:pPr>
              <w:jc w:val="center"/>
              <w:rPr>
                <w:sz w:val="24"/>
              </w:rPr>
            </w:pPr>
            <w:r>
              <w:rPr>
                <w:sz w:val="24"/>
              </w:rPr>
              <w:t>01 1 01 02200</w:t>
            </w:r>
          </w:p>
        </w:tc>
        <w:tc>
          <w:tcPr>
            <w:tcW w:w="6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CF4F66C">
            <w:pPr>
              <w:jc w:val="center"/>
              <w:rPr>
                <w:sz w:val="24"/>
              </w:rPr>
            </w:pPr>
            <w:r>
              <w:rPr>
                <w:sz w:val="24"/>
              </w:rPr>
              <w:t>240</w:t>
            </w:r>
          </w:p>
        </w:tc>
        <w:tc>
          <w:tcPr>
            <w:tcW w:w="13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CFDB749">
            <w:pPr>
              <w:ind w:left="0" w:right="0" w:firstLine="0"/>
              <w:jc w:val="center"/>
              <w:rPr>
                <w:rFonts w:hint="default"/>
                <w:lang w:val="ru-RU"/>
              </w:rPr>
            </w:pPr>
            <w:r>
              <w:rPr>
                <w:rFonts w:hint="default"/>
                <w:sz w:val="24"/>
                <w:lang w:val="ru-RU"/>
              </w:rPr>
              <w:t>1786,942</w:t>
            </w:r>
          </w:p>
        </w:tc>
        <w:tc>
          <w:tcPr>
            <w:tcW w:w="1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E6719F8">
            <w:pPr>
              <w:ind w:left="0" w:right="0" w:firstLine="0"/>
              <w:jc w:val="center"/>
            </w:pPr>
            <w:r>
              <w:rPr>
                <w:sz w:val="24"/>
              </w:rPr>
              <w:t>2,000</w:t>
            </w:r>
          </w:p>
        </w:tc>
        <w:tc>
          <w:tcPr>
            <w:tcW w:w="12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8F441DC">
            <w:pPr>
              <w:ind w:left="0" w:right="0" w:firstLine="0"/>
              <w:jc w:val="center"/>
            </w:pPr>
            <w:r>
              <w:rPr>
                <w:sz w:val="24"/>
              </w:rPr>
              <w:t>2,500</w:t>
            </w:r>
          </w:p>
        </w:tc>
      </w:tr>
      <w:tr w14:paraId="3917321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2E21640">
            <w:pPr>
              <w:jc w:val="both"/>
              <w:rPr>
                <w:sz w:val="24"/>
              </w:rPr>
            </w:pPr>
            <w:r>
              <w:rPr>
                <w:sz w:val="24"/>
              </w:rPr>
              <w:t>Иные бюджетные ассигнования</w:t>
            </w:r>
          </w:p>
        </w:tc>
        <w:tc>
          <w:tcPr>
            <w:tcW w:w="8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8593A6B">
            <w:pPr>
              <w:jc w:val="center"/>
            </w:pPr>
            <w:r>
              <w:rPr>
                <w:sz w:val="24"/>
              </w:rPr>
              <w:t>901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41AF2C1">
            <w:pPr>
              <w:jc w:val="center"/>
              <w:rPr>
                <w:sz w:val="24"/>
              </w:rPr>
            </w:pPr>
            <w:r>
              <w:rPr>
                <w:sz w:val="24"/>
              </w:rPr>
              <w:t>01</w:t>
            </w:r>
          </w:p>
        </w:tc>
        <w:tc>
          <w:tcPr>
            <w:tcW w:w="6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4B94AE9">
            <w:pPr>
              <w:jc w:val="center"/>
              <w:rPr>
                <w:sz w:val="24"/>
              </w:rPr>
            </w:pPr>
            <w:r>
              <w:rPr>
                <w:sz w:val="24"/>
              </w:rPr>
              <w:t>04</w:t>
            </w:r>
          </w:p>
        </w:tc>
        <w:tc>
          <w:tcPr>
            <w:tcW w:w="16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B2F51E3">
            <w:pPr>
              <w:jc w:val="center"/>
              <w:rPr>
                <w:sz w:val="24"/>
              </w:rPr>
            </w:pPr>
            <w:r>
              <w:rPr>
                <w:sz w:val="24"/>
              </w:rPr>
              <w:t>01 1 01 02200</w:t>
            </w:r>
          </w:p>
        </w:tc>
        <w:tc>
          <w:tcPr>
            <w:tcW w:w="6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44E3E56">
            <w:pPr>
              <w:jc w:val="center"/>
              <w:rPr>
                <w:sz w:val="24"/>
              </w:rPr>
            </w:pPr>
            <w:r>
              <w:rPr>
                <w:sz w:val="24"/>
              </w:rPr>
              <w:t>800</w:t>
            </w:r>
          </w:p>
        </w:tc>
        <w:tc>
          <w:tcPr>
            <w:tcW w:w="13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35F0F4D">
            <w:pPr>
              <w:ind w:left="0" w:right="0" w:firstLine="0"/>
              <w:jc w:val="center"/>
              <w:rPr>
                <w:rFonts w:hint="default"/>
                <w:i w:val="0"/>
                <w:sz w:val="24"/>
                <w:lang w:val="ru-RU"/>
              </w:rPr>
            </w:pPr>
            <w:r>
              <w:rPr>
                <w:rFonts w:hint="default"/>
                <w:i w:val="0"/>
                <w:sz w:val="24"/>
                <w:lang w:val="ru-RU"/>
              </w:rPr>
              <w:t>42,421</w:t>
            </w:r>
          </w:p>
        </w:tc>
        <w:tc>
          <w:tcPr>
            <w:tcW w:w="1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C6B6D83">
            <w:pPr>
              <w:ind w:left="0" w:right="0" w:firstLine="0"/>
              <w:jc w:val="center"/>
              <w:rPr>
                <w:i w:val="0"/>
                <w:sz w:val="24"/>
              </w:rPr>
            </w:pPr>
            <w:r>
              <w:rPr>
                <w:i w:val="0"/>
                <w:sz w:val="24"/>
              </w:rPr>
              <w:t>0,500</w:t>
            </w:r>
          </w:p>
        </w:tc>
        <w:tc>
          <w:tcPr>
            <w:tcW w:w="12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10BD85A">
            <w:pPr>
              <w:ind w:left="0" w:right="0" w:firstLine="0"/>
              <w:jc w:val="center"/>
              <w:rPr>
                <w:i w:val="0"/>
                <w:sz w:val="24"/>
              </w:rPr>
            </w:pPr>
            <w:r>
              <w:rPr>
                <w:i w:val="0"/>
                <w:sz w:val="24"/>
              </w:rPr>
              <w:t>0,500</w:t>
            </w:r>
          </w:p>
        </w:tc>
      </w:tr>
      <w:tr w14:paraId="4FD441C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2BA5058">
            <w:pPr>
              <w:jc w:val="both"/>
              <w:rPr>
                <w:sz w:val="24"/>
              </w:rPr>
            </w:pPr>
          </w:p>
        </w:tc>
        <w:tc>
          <w:tcPr>
            <w:tcW w:w="8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5455BC3">
            <w:pPr>
              <w:jc w:val="center"/>
              <w:rPr>
                <w:sz w:val="24"/>
              </w:rPr>
            </w:pPr>
            <w:r>
              <w:rPr>
                <w:sz w:val="24"/>
              </w:rPr>
              <w:t>901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5CCEE62">
            <w:pPr>
              <w:jc w:val="center"/>
              <w:rPr>
                <w:sz w:val="24"/>
              </w:rPr>
            </w:pPr>
            <w:r>
              <w:rPr>
                <w:sz w:val="24"/>
              </w:rPr>
              <w:t>01</w:t>
            </w:r>
          </w:p>
        </w:tc>
        <w:tc>
          <w:tcPr>
            <w:tcW w:w="6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C68A0B3">
            <w:pPr>
              <w:jc w:val="center"/>
              <w:rPr>
                <w:sz w:val="24"/>
              </w:rPr>
            </w:pPr>
            <w:r>
              <w:rPr>
                <w:sz w:val="24"/>
              </w:rPr>
              <w:t>04</w:t>
            </w:r>
          </w:p>
        </w:tc>
        <w:tc>
          <w:tcPr>
            <w:tcW w:w="16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F91490B">
            <w:pPr>
              <w:jc w:val="center"/>
              <w:rPr>
                <w:sz w:val="24"/>
              </w:rPr>
            </w:pPr>
            <w:r>
              <w:rPr>
                <w:sz w:val="24"/>
              </w:rPr>
              <w:t>01 1 01 02200</w:t>
            </w:r>
          </w:p>
        </w:tc>
        <w:tc>
          <w:tcPr>
            <w:tcW w:w="6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570FFC0">
            <w:pPr>
              <w:jc w:val="center"/>
              <w:rPr>
                <w:sz w:val="24"/>
              </w:rPr>
            </w:pPr>
            <w:r>
              <w:rPr>
                <w:sz w:val="24"/>
              </w:rPr>
              <w:t>830</w:t>
            </w:r>
          </w:p>
        </w:tc>
        <w:tc>
          <w:tcPr>
            <w:tcW w:w="13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754FDF6">
            <w:pPr>
              <w:ind w:left="0" w:right="0" w:firstLine="0"/>
              <w:jc w:val="center"/>
              <w:rPr>
                <w:rFonts w:hint="default"/>
                <w:i w:val="0"/>
                <w:sz w:val="24"/>
                <w:lang w:val="ru-RU"/>
              </w:rPr>
            </w:pPr>
            <w:r>
              <w:rPr>
                <w:rFonts w:hint="default"/>
                <w:i w:val="0"/>
                <w:sz w:val="24"/>
                <w:lang w:val="ru-RU"/>
              </w:rPr>
              <w:t>30,874</w:t>
            </w:r>
          </w:p>
        </w:tc>
        <w:tc>
          <w:tcPr>
            <w:tcW w:w="1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5D8FD67">
            <w:pPr>
              <w:ind w:left="0" w:right="0" w:firstLine="0"/>
              <w:jc w:val="center"/>
              <w:rPr>
                <w:i w:val="0"/>
                <w:sz w:val="24"/>
              </w:rPr>
            </w:pPr>
            <w:r>
              <w:rPr>
                <w:i w:val="0"/>
                <w:sz w:val="24"/>
              </w:rPr>
              <w:t>0,000</w:t>
            </w:r>
          </w:p>
        </w:tc>
        <w:tc>
          <w:tcPr>
            <w:tcW w:w="12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1BD415E">
            <w:pPr>
              <w:ind w:left="0" w:right="0" w:firstLine="0"/>
              <w:jc w:val="center"/>
              <w:rPr>
                <w:i w:val="0"/>
                <w:sz w:val="24"/>
              </w:rPr>
            </w:pPr>
            <w:r>
              <w:rPr>
                <w:i w:val="0"/>
                <w:sz w:val="24"/>
              </w:rPr>
              <w:t>0,000</w:t>
            </w:r>
          </w:p>
        </w:tc>
      </w:tr>
      <w:tr w14:paraId="4ADA073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312B65B">
            <w:pPr>
              <w:jc w:val="both"/>
              <w:rPr>
                <w:sz w:val="24"/>
              </w:rPr>
            </w:pPr>
            <w:r>
              <w:rPr>
                <w:sz w:val="24"/>
              </w:rPr>
              <w:t>Уплата налогов, сборов и иных платежей</w:t>
            </w:r>
          </w:p>
        </w:tc>
        <w:tc>
          <w:tcPr>
            <w:tcW w:w="8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B4239C3">
            <w:pPr>
              <w:jc w:val="center"/>
            </w:pPr>
            <w:r>
              <w:rPr>
                <w:sz w:val="24"/>
              </w:rPr>
              <w:t>901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18882B6">
            <w:pPr>
              <w:jc w:val="center"/>
              <w:rPr>
                <w:sz w:val="24"/>
              </w:rPr>
            </w:pPr>
            <w:r>
              <w:rPr>
                <w:sz w:val="24"/>
              </w:rPr>
              <w:t>01</w:t>
            </w:r>
          </w:p>
        </w:tc>
        <w:tc>
          <w:tcPr>
            <w:tcW w:w="6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4D360AF">
            <w:pPr>
              <w:jc w:val="center"/>
              <w:rPr>
                <w:sz w:val="24"/>
              </w:rPr>
            </w:pPr>
            <w:r>
              <w:rPr>
                <w:sz w:val="24"/>
              </w:rPr>
              <w:t>04</w:t>
            </w:r>
          </w:p>
        </w:tc>
        <w:tc>
          <w:tcPr>
            <w:tcW w:w="16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0EDFB77">
            <w:pPr>
              <w:jc w:val="center"/>
              <w:rPr>
                <w:sz w:val="24"/>
              </w:rPr>
            </w:pPr>
            <w:r>
              <w:rPr>
                <w:sz w:val="24"/>
              </w:rPr>
              <w:t>01 1 01 02200</w:t>
            </w:r>
          </w:p>
        </w:tc>
        <w:tc>
          <w:tcPr>
            <w:tcW w:w="6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45534F9">
            <w:pPr>
              <w:jc w:val="center"/>
              <w:rPr>
                <w:sz w:val="24"/>
              </w:rPr>
            </w:pPr>
            <w:r>
              <w:rPr>
                <w:sz w:val="24"/>
              </w:rPr>
              <w:t>850</w:t>
            </w:r>
          </w:p>
        </w:tc>
        <w:tc>
          <w:tcPr>
            <w:tcW w:w="13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CA0D904">
            <w:pPr>
              <w:ind w:left="0" w:right="0" w:firstLine="0"/>
              <w:jc w:val="center"/>
              <w:rPr>
                <w:rFonts w:hint="default"/>
                <w:i w:val="0"/>
                <w:sz w:val="24"/>
                <w:lang w:val="ru-RU"/>
              </w:rPr>
            </w:pPr>
            <w:r>
              <w:rPr>
                <w:rFonts w:hint="default"/>
                <w:i w:val="0"/>
                <w:sz w:val="24"/>
                <w:lang w:val="ru-RU"/>
              </w:rPr>
              <w:t>11,547</w:t>
            </w:r>
          </w:p>
        </w:tc>
        <w:tc>
          <w:tcPr>
            <w:tcW w:w="1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B0D05E0">
            <w:pPr>
              <w:ind w:left="0" w:right="0" w:firstLine="0"/>
              <w:jc w:val="center"/>
              <w:rPr>
                <w:i w:val="0"/>
                <w:sz w:val="24"/>
              </w:rPr>
            </w:pPr>
            <w:r>
              <w:rPr>
                <w:i w:val="0"/>
                <w:sz w:val="24"/>
              </w:rPr>
              <w:t>0,500</w:t>
            </w:r>
          </w:p>
        </w:tc>
        <w:tc>
          <w:tcPr>
            <w:tcW w:w="12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22F87A2">
            <w:pPr>
              <w:ind w:left="0" w:right="0" w:firstLine="0"/>
              <w:jc w:val="center"/>
              <w:rPr>
                <w:i w:val="0"/>
                <w:sz w:val="24"/>
              </w:rPr>
            </w:pPr>
            <w:r>
              <w:rPr>
                <w:i w:val="0"/>
                <w:sz w:val="24"/>
              </w:rPr>
              <w:t>0,500</w:t>
            </w:r>
          </w:p>
        </w:tc>
      </w:tr>
      <w:tr w14:paraId="4C89745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921DC72">
            <w:pPr>
              <w:jc w:val="both"/>
              <w:rPr>
                <w:sz w:val="24"/>
              </w:rPr>
            </w:pPr>
            <w:r>
              <w:rPr>
                <w:sz w:val="24"/>
              </w:rPr>
              <w:t>Подпрограмма «Обеспечение функционирования руководителя высшего исполнительного органа Полеологовского сельсовета Бессоновского района Пензенской области»</w:t>
            </w:r>
          </w:p>
        </w:tc>
        <w:tc>
          <w:tcPr>
            <w:tcW w:w="8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CBBBEAD">
            <w:pPr>
              <w:jc w:val="center"/>
            </w:pPr>
            <w:r>
              <w:rPr>
                <w:sz w:val="24"/>
              </w:rPr>
              <w:t>901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9C06DC3">
            <w:pPr>
              <w:jc w:val="center"/>
              <w:rPr>
                <w:sz w:val="24"/>
              </w:rPr>
            </w:pPr>
            <w:r>
              <w:rPr>
                <w:sz w:val="24"/>
              </w:rPr>
              <w:t>01</w:t>
            </w:r>
          </w:p>
        </w:tc>
        <w:tc>
          <w:tcPr>
            <w:tcW w:w="6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FAD3E68">
            <w:pPr>
              <w:jc w:val="center"/>
              <w:rPr>
                <w:sz w:val="24"/>
              </w:rPr>
            </w:pPr>
            <w:r>
              <w:rPr>
                <w:sz w:val="24"/>
              </w:rPr>
              <w:t>04</w:t>
            </w:r>
          </w:p>
        </w:tc>
        <w:tc>
          <w:tcPr>
            <w:tcW w:w="16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6FC3A4A">
            <w:pPr>
              <w:jc w:val="center"/>
              <w:rPr>
                <w:sz w:val="24"/>
              </w:rPr>
            </w:pPr>
            <w:r>
              <w:rPr>
                <w:sz w:val="24"/>
              </w:rPr>
              <w:t>01 2 00 00000</w:t>
            </w:r>
          </w:p>
        </w:tc>
        <w:tc>
          <w:tcPr>
            <w:tcW w:w="6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76FC0EC">
            <w:pPr>
              <w:jc w:val="center"/>
              <w:rPr>
                <w:sz w:val="24"/>
              </w:rPr>
            </w:pPr>
          </w:p>
        </w:tc>
        <w:tc>
          <w:tcPr>
            <w:tcW w:w="13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3D907C8">
            <w:pPr>
              <w:jc w:val="center"/>
              <w:rPr>
                <w:rFonts w:hint="default"/>
                <w:lang w:val="ru-RU"/>
              </w:rPr>
            </w:pPr>
            <w:r>
              <w:rPr>
                <w:rFonts w:hint="default"/>
                <w:sz w:val="24"/>
                <w:lang w:val="ru-RU"/>
              </w:rPr>
              <w:t>1138,665</w:t>
            </w:r>
          </w:p>
        </w:tc>
        <w:tc>
          <w:tcPr>
            <w:tcW w:w="1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DFA370D">
            <w:pPr>
              <w:jc w:val="center"/>
            </w:pPr>
            <w:r>
              <w:rPr>
                <w:sz w:val="24"/>
              </w:rPr>
              <w:t>917,751</w:t>
            </w:r>
          </w:p>
        </w:tc>
        <w:tc>
          <w:tcPr>
            <w:tcW w:w="12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1594470">
            <w:pPr>
              <w:jc w:val="center"/>
            </w:pPr>
            <w:r>
              <w:rPr>
                <w:sz w:val="24"/>
              </w:rPr>
              <w:t>800,251</w:t>
            </w:r>
          </w:p>
        </w:tc>
      </w:tr>
      <w:tr w14:paraId="58F1C16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16A2C8D">
            <w:pPr>
              <w:jc w:val="both"/>
              <w:rPr>
                <w:sz w:val="24"/>
              </w:rPr>
            </w:pPr>
            <w:r>
              <w:rPr>
                <w:sz w:val="24"/>
              </w:rPr>
              <w:t>Основное мероприятие «Обеспечение деятельности руководителя высшего исполнительного органа Полеологовского сельсовета Бессоновского района Пензенской области»</w:t>
            </w:r>
          </w:p>
        </w:tc>
        <w:tc>
          <w:tcPr>
            <w:tcW w:w="8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8325685">
            <w:pPr>
              <w:jc w:val="center"/>
            </w:pPr>
            <w:r>
              <w:rPr>
                <w:sz w:val="24"/>
              </w:rPr>
              <w:t>901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3A80A20">
            <w:pPr>
              <w:jc w:val="center"/>
              <w:rPr>
                <w:sz w:val="24"/>
              </w:rPr>
            </w:pPr>
            <w:r>
              <w:rPr>
                <w:sz w:val="24"/>
              </w:rPr>
              <w:t>01</w:t>
            </w:r>
          </w:p>
        </w:tc>
        <w:tc>
          <w:tcPr>
            <w:tcW w:w="6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2489E13">
            <w:pPr>
              <w:jc w:val="center"/>
              <w:rPr>
                <w:sz w:val="24"/>
              </w:rPr>
            </w:pPr>
            <w:r>
              <w:rPr>
                <w:sz w:val="24"/>
              </w:rPr>
              <w:t>04</w:t>
            </w:r>
          </w:p>
        </w:tc>
        <w:tc>
          <w:tcPr>
            <w:tcW w:w="16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D4AE051">
            <w:pPr>
              <w:jc w:val="center"/>
              <w:rPr>
                <w:sz w:val="24"/>
              </w:rPr>
            </w:pPr>
            <w:r>
              <w:rPr>
                <w:sz w:val="24"/>
              </w:rPr>
              <w:t>01 2 01 00000</w:t>
            </w:r>
          </w:p>
        </w:tc>
        <w:tc>
          <w:tcPr>
            <w:tcW w:w="6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B1953AD">
            <w:pPr>
              <w:jc w:val="center"/>
              <w:rPr>
                <w:sz w:val="24"/>
              </w:rPr>
            </w:pPr>
          </w:p>
        </w:tc>
        <w:tc>
          <w:tcPr>
            <w:tcW w:w="13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6630D25">
            <w:pPr>
              <w:ind w:left="0" w:leftChars="0" w:right="0" w:rightChars="0" w:firstLine="0" w:firstLineChars="0"/>
              <w:jc w:val="center"/>
            </w:pPr>
            <w:r>
              <w:rPr>
                <w:rFonts w:hint="default"/>
                <w:sz w:val="24"/>
                <w:lang w:val="ru-RU"/>
              </w:rPr>
              <w:t>1138,665</w:t>
            </w:r>
          </w:p>
        </w:tc>
        <w:tc>
          <w:tcPr>
            <w:tcW w:w="1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AEC9139">
            <w:pPr>
              <w:ind w:left="0" w:right="0" w:firstLine="0"/>
              <w:jc w:val="center"/>
            </w:pPr>
            <w:r>
              <w:rPr>
                <w:sz w:val="24"/>
              </w:rPr>
              <w:t>917,751</w:t>
            </w:r>
          </w:p>
        </w:tc>
        <w:tc>
          <w:tcPr>
            <w:tcW w:w="12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9ED60EE">
            <w:pPr>
              <w:ind w:left="0" w:right="0" w:firstLine="0"/>
              <w:jc w:val="center"/>
            </w:pPr>
            <w:r>
              <w:rPr>
                <w:sz w:val="24"/>
              </w:rPr>
              <w:t>800,251</w:t>
            </w:r>
          </w:p>
        </w:tc>
      </w:tr>
      <w:tr w14:paraId="2084E12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4D2DEA0">
            <w:pPr>
              <w:jc w:val="both"/>
              <w:rPr>
                <w:sz w:val="24"/>
              </w:rPr>
            </w:pPr>
            <w:r>
              <w:rPr>
                <w:sz w:val="24"/>
              </w:rPr>
              <w:t>Расходы на выплаты по оплате труда работников органов муниципальной власти</w:t>
            </w:r>
          </w:p>
        </w:tc>
        <w:tc>
          <w:tcPr>
            <w:tcW w:w="8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1C5B2E5">
            <w:pPr>
              <w:jc w:val="center"/>
            </w:pPr>
            <w:r>
              <w:rPr>
                <w:sz w:val="24"/>
              </w:rPr>
              <w:t>901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019B319">
            <w:pPr>
              <w:jc w:val="center"/>
              <w:rPr>
                <w:sz w:val="24"/>
              </w:rPr>
            </w:pPr>
            <w:r>
              <w:rPr>
                <w:sz w:val="24"/>
              </w:rPr>
              <w:t>01</w:t>
            </w:r>
          </w:p>
        </w:tc>
        <w:tc>
          <w:tcPr>
            <w:tcW w:w="6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D92B803">
            <w:pPr>
              <w:jc w:val="center"/>
              <w:rPr>
                <w:sz w:val="24"/>
              </w:rPr>
            </w:pPr>
            <w:r>
              <w:rPr>
                <w:sz w:val="24"/>
              </w:rPr>
              <w:t>04</w:t>
            </w:r>
          </w:p>
        </w:tc>
        <w:tc>
          <w:tcPr>
            <w:tcW w:w="16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8FBB8EC">
            <w:pPr>
              <w:jc w:val="center"/>
              <w:rPr>
                <w:sz w:val="24"/>
              </w:rPr>
            </w:pPr>
            <w:r>
              <w:rPr>
                <w:sz w:val="24"/>
              </w:rPr>
              <w:t>01 2 01 02100</w:t>
            </w:r>
          </w:p>
        </w:tc>
        <w:tc>
          <w:tcPr>
            <w:tcW w:w="6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2ED3554">
            <w:pPr>
              <w:jc w:val="center"/>
              <w:rPr>
                <w:sz w:val="24"/>
              </w:rPr>
            </w:pPr>
          </w:p>
        </w:tc>
        <w:tc>
          <w:tcPr>
            <w:tcW w:w="13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40BCE74">
            <w:pPr>
              <w:ind w:left="0" w:leftChars="0" w:right="0" w:rightChars="0" w:firstLine="0" w:firstLineChars="0"/>
              <w:jc w:val="center"/>
            </w:pPr>
            <w:r>
              <w:rPr>
                <w:rFonts w:hint="default"/>
                <w:sz w:val="24"/>
                <w:lang w:val="ru-RU"/>
              </w:rPr>
              <w:t>1138,665</w:t>
            </w:r>
          </w:p>
        </w:tc>
        <w:tc>
          <w:tcPr>
            <w:tcW w:w="1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37C1054">
            <w:pPr>
              <w:ind w:left="0" w:right="0" w:firstLine="0"/>
              <w:jc w:val="center"/>
            </w:pPr>
            <w:r>
              <w:rPr>
                <w:sz w:val="24"/>
              </w:rPr>
              <w:t>917,751</w:t>
            </w:r>
          </w:p>
        </w:tc>
        <w:tc>
          <w:tcPr>
            <w:tcW w:w="12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10233D9">
            <w:pPr>
              <w:ind w:left="0" w:right="0" w:firstLine="0"/>
              <w:jc w:val="center"/>
            </w:pPr>
            <w:r>
              <w:rPr>
                <w:sz w:val="24"/>
              </w:rPr>
              <w:t>800,251</w:t>
            </w:r>
          </w:p>
        </w:tc>
      </w:tr>
      <w:tr w14:paraId="6E2039C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627745D">
            <w:pPr>
              <w:jc w:val="both"/>
              <w:rPr>
                <w:sz w:val="24"/>
              </w:rPr>
            </w:pPr>
            <w:r>
              <w:rPr>
                <w:sz w:val="24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8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0DDBCE5">
            <w:pPr>
              <w:jc w:val="center"/>
            </w:pPr>
            <w:r>
              <w:rPr>
                <w:sz w:val="24"/>
              </w:rPr>
              <w:t>901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B787851">
            <w:pPr>
              <w:jc w:val="center"/>
              <w:rPr>
                <w:sz w:val="24"/>
              </w:rPr>
            </w:pPr>
            <w:r>
              <w:rPr>
                <w:sz w:val="24"/>
              </w:rPr>
              <w:t>01</w:t>
            </w:r>
          </w:p>
        </w:tc>
        <w:tc>
          <w:tcPr>
            <w:tcW w:w="6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38F7740">
            <w:pPr>
              <w:jc w:val="center"/>
              <w:rPr>
                <w:sz w:val="24"/>
              </w:rPr>
            </w:pPr>
            <w:r>
              <w:rPr>
                <w:sz w:val="24"/>
              </w:rPr>
              <w:t>04</w:t>
            </w:r>
          </w:p>
        </w:tc>
        <w:tc>
          <w:tcPr>
            <w:tcW w:w="16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7D7C9D9">
            <w:pPr>
              <w:jc w:val="center"/>
              <w:rPr>
                <w:sz w:val="24"/>
              </w:rPr>
            </w:pPr>
            <w:r>
              <w:rPr>
                <w:sz w:val="24"/>
              </w:rPr>
              <w:t>01 2 01 02100</w:t>
            </w:r>
          </w:p>
        </w:tc>
        <w:tc>
          <w:tcPr>
            <w:tcW w:w="6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A7735DB">
            <w:pPr>
              <w:jc w:val="center"/>
              <w:rPr>
                <w:sz w:val="24"/>
              </w:rPr>
            </w:pPr>
            <w:r>
              <w:rPr>
                <w:sz w:val="24"/>
              </w:rPr>
              <w:t>100</w:t>
            </w:r>
          </w:p>
        </w:tc>
        <w:tc>
          <w:tcPr>
            <w:tcW w:w="13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05271ED">
            <w:pPr>
              <w:ind w:left="0" w:leftChars="0" w:right="0" w:rightChars="0" w:firstLine="0" w:firstLineChars="0"/>
              <w:jc w:val="center"/>
            </w:pPr>
            <w:r>
              <w:rPr>
                <w:rFonts w:hint="default"/>
                <w:sz w:val="24"/>
                <w:lang w:val="ru-RU"/>
              </w:rPr>
              <w:t>1138,665</w:t>
            </w:r>
          </w:p>
        </w:tc>
        <w:tc>
          <w:tcPr>
            <w:tcW w:w="1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D0ECC69">
            <w:pPr>
              <w:ind w:left="0" w:right="0" w:firstLine="0"/>
              <w:jc w:val="center"/>
            </w:pPr>
            <w:r>
              <w:rPr>
                <w:sz w:val="24"/>
              </w:rPr>
              <w:t>917,751</w:t>
            </w:r>
          </w:p>
        </w:tc>
        <w:tc>
          <w:tcPr>
            <w:tcW w:w="12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77B6A99">
            <w:pPr>
              <w:ind w:left="0" w:right="0" w:firstLine="0"/>
              <w:jc w:val="center"/>
            </w:pPr>
            <w:r>
              <w:rPr>
                <w:sz w:val="24"/>
              </w:rPr>
              <w:t>800,251</w:t>
            </w:r>
          </w:p>
        </w:tc>
      </w:tr>
      <w:tr w14:paraId="5B2113F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C8FE702">
            <w:pPr>
              <w:jc w:val="both"/>
              <w:rPr>
                <w:sz w:val="24"/>
              </w:rPr>
            </w:pPr>
            <w:r>
              <w:rPr>
                <w:sz w:val="24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8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6BDDC38">
            <w:pPr>
              <w:jc w:val="center"/>
            </w:pPr>
            <w:r>
              <w:rPr>
                <w:sz w:val="24"/>
              </w:rPr>
              <w:t>901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2B11F1E">
            <w:pPr>
              <w:jc w:val="center"/>
              <w:rPr>
                <w:sz w:val="24"/>
              </w:rPr>
            </w:pPr>
            <w:r>
              <w:rPr>
                <w:sz w:val="24"/>
              </w:rPr>
              <w:t>01</w:t>
            </w:r>
          </w:p>
        </w:tc>
        <w:tc>
          <w:tcPr>
            <w:tcW w:w="6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FCAA29D">
            <w:pPr>
              <w:jc w:val="center"/>
              <w:rPr>
                <w:sz w:val="24"/>
              </w:rPr>
            </w:pPr>
            <w:r>
              <w:rPr>
                <w:sz w:val="24"/>
              </w:rPr>
              <w:t>04</w:t>
            </w:r>
          </w:p>
        </w:tc>
        <w:tc>
          <w:tcPr>
            <w:tcW w:w="16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706A313">
            <w:pPr>
              <w:jc w:val="center"/>
              <w:rPr>
                <w:sz w:val="24"/>
              </w:rPr>
            </w:pPr>
            <w:r>
              <w:rPr>
                <w:sz w:val="24"/>
              </w:rPr>
              <w:t>01 2 01 02100</w:t>
            </w:r>
          </w:p>
        </w:tc>
        <w:tc>
          <w:tcPr>
            <w:tcW w:w="6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853C1CF">
            <w:pPr>
              <w:jc w:val="center"/>
              <w:rPr>
                <w:sz w:val="24"/>
              </w:rPr>
            </w:pPr>
            <w:r>
              <w:rPr>
                <w:sz w:val="24"/>
              </w:rPr>
              <w:t>120</w:t>
            </w:r>
          </w:p>
        </w:tc>
        <w:tc>
          <w:tcPr>
            <w:tcW w:w="13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6607A6A">
            <w:pPr>
              <w:ind w:left="0" w:leftChars="0" w:right="0" w:rightChars="0" w:firstLine="0" w:firstLineChars="0"/>
              <w:jc w:val="center"/>
            </w:pPr>
            <w:r>
              <w:rPr>
                <w:rFonts w:hint="default"/>
                <w:sz w:val="24"/>
                <w:lang w:val="ru-RU"/>
              </w:rPr>
              <w:t>1138,665</w:t>
            </w:r>
          </w:p>
        </w:tc>
        <w:tc>
          <w:tcPr>
            <w:tcW w:w="1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9134BD9">
            <w:pPr>
              <w:ind w:left="0" w:right="0" w:firstLine="0"/>
              <w:jc w:val="center"/>
            </w:pPr>
            <w:r>
              <w:rPr>
                <w:sz w:val="24"/>
              </w:rPr>
              <w:t>917,751</w:t>
            </w:r>
          </w:p>
        </w:tc>
        <w:tc>
          <w:tcPr>
            <w:tcW w:w="12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1073777">
            <w:pPr>
              <w:ind w:left="0" w:right="0" w:firstLine="0"/>
              <w:jc w:val="center"/>
            </w:pPr>
            <w:r>
              <w:rPr>
                <w:sz w:val="24"/>
              </w:rPr>
              <w:t>800,251</w:t>
            </w:r>
          </w:p>
        </w:tc>
      </w:tr>
      <w:tr w14:paraId="749EB90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 w14:paraId="01B49EAF">
            <w:pPr>
              <w:ind w:left="0" w:leftChars="0" w:right="0" w:rightChars="0" w:firstLine="0" w:firstLineChars="0"/>
              <w:jc w:val="both"/>
              <w:rPr>
                <w:sz w:val="24"/>
              </w:rPr>
            </w:pPr>
            <w:r>
              <w:rPr>
                <w:sz w:val="24"/>
              </w:rPr>
              <w:t>Поощрение за достижение (содействие достижению) показателей деятельности органов исполнительной власти субъектов РФ</w:t>
            </w:r>
          </w:p>
        </w:tc>
        <w:tc>
          <w:tcPr>
            <w:tcW w:w="8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20E92BE">
            <w:pPr>
              <w:ind w:left="0" w:leftChars="0" w:right="0" w:rightChars="0" w:firstLine="0" w:firstLineChars="0"/>
              <w:jc w:val="center"/>
              <w:rPr>
                <w:sz w:val="24"/>
              </w:rPr>
            </w:pPr>
            <w:r>
              <w:rPr>
                <w:sz w:val="24"/>
              </w:rPr>
              <w:t>901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DC720F6">
            <w:pPr>
              <w:ind w:left="0" w:leftChars="0" w:right="0" w:rightChars="0" w:firstLine="0" w:firstLineChars="0"/>
              <w:jc w:val="center"/>
              <w:rPr>
                <w:sz w:val="24"/>
              </w:rPr>
            </w:pPr>
            <w:r>
              <w:rPr>
                <w:sz w:val="24"/>
              </w:rPr>
              <w:t>01</w:t>
            </w:r>
          </w:p>
        </w:tc>
        <w:tc>
          <w:tcPr>
            <w:tcW w:w="6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EFBF757">
            <w:pPr>
              <w:ind w:left="0" w:leftChars="0" w:right="0" w:rightChars="0" w:firstLine="0" w:firstLineChars="0"/>
              <w:jc w:val="center"/>
              <w:rPr>
                <w:sz w:val="24"/>
              </w:rPr>
            </w:pPr>
            <w:r>
              <w:rPr>
                <w:sz w:val="24"/>
              </w:rPr>
              <w:t>04</w:t>
            </w:r>
          </w:p>
        </w:tc>
        <w:tc>
          <w:tcPr>
            <w:tcW w:w="16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ECA877D">
            <w:pPr>
              <w:ind w:left="0" w:leftChars="0" w:right="0" w:rightChars="0" w:firstLine="0" w:firstLineChars="0"/>
              <w:jc w:val="center"/>
              <w:rPr>
                <w:sz w:val="24"/>
              </w:rPr>
            </w:pPr>
            <w:r>
              <w:rPr>
                <w:sz w:val="24"/>
              </w:rPr>
              <w:t>99 Г 00</w:t>
            </w:r>
            <w:r>
              <w:rPr>
                <w:rFonts w:hint="default"/>
                <w:sz w:val="24"/>
                <w:lang w:val="ru-RU"/>
              </w:rPr>
              <w:t>7</w:t>
            </w:r>
            <w:r>
              <w:rPr>
                <w:sz w:val="24"/>
              </w:rPr>
              <w:t>5490</w:t>
            </w:r>
          </w:p>
        </w:tc>
        <w:tc>
          <w:tcPr>
            <w:tcW w:w="6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3A39C27">
            <w:pPr>
              <w:ind w:left="0" w:leftChars="0" w:right="0" w:rightChars="0" w:firstLine="0" w:firstLineChars="0"/>
              <w:jc w:val="center"/>
              <w:rPr>
                <w:sz w:val="24"/>
              </w:rPr>
            </w:pPr>
          </w:p>
        </w:tc>
        <w:tc>
          <w:tcPr>
            <w:tcW w:w="13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1111D02">
            <w:pPr>
              <w:ind w:left="0" w:leftChars="0" w:right="0" w:rightChars="0" w:firstLine="0" w:firstLineChars="0"/>
              <w:jc w:val="center"/>
              <w:rPr>
                <w:rFonts w:hint="default"/>
                <w:sz w:val="24"/>
                <w:lang w:val="ru-RU"/>
              </w:rPr>
            </w:pPr>
            <w:r>
              <w:rPr>
                <w:rFonts w:hint="default"/>
                <w:sz w:val="24"/>
                <w:lang w:val="ru-RU"/>
              </w:rPr>
              <w:t>68,700</w:t>
            </w:r>
          </w:p>
        </w:tc>
        <w:tc>
          <w:tcPr>
            <w:tcW w:w="1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29BFD47">
            <w:pPr>
              <w:ind w:left="0" w:leftChars="0" w:right="0" w:rightChars="0" w:firstLine="0" w:firstLineChars="0"/>
              <w:jc w:val="center"/>
              <w:rPr>
                <w:sz w:val="24"/>
              </w:rPr>
            </w:pPr>
            <w:r>
              <w:rPr>
                <w:sz w:val="24"/>
              </w:rPr>
              <w:t>0,000</w:t>
            </w:r>
          </w:p>
        </w:tc>
        <w:tc>
          <w:tcPr>
            <w:tcW w:w="12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FAF86AD">
            <w:pPr>
              <w:ind w:left="0" w:leftChars="0" w:right="0" w:rightChars="0" w:firstLine="0" w:firstLineChars="0"/>
              <w:jc w:val="center"/>
              <w:rPr>
                <w:sz w:val="24"/>
              </w:rPr>
            </w:pPr>
            <w:r>
              <w:rPr>
                <w:sz w:val="24"/>
              </w:rPr>
              <w:t>0,000</w:t>
            </w:r>
          </w:p>
        </w:tc>
      </w:tr>
      <w:tr w14:paraId="7388D99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 w14:paraId="5277CCDA">
            <w:pPr>
              <w:ind w:left="0" w:leftChars="0" w:right="0" w:rightChars="0" w:firstLine="0" w:firstLineChars="0"/>
              <w:jc w:val="both"/>
              <w:rPr>
                <w:sz w:val="24"/>
              </w:rPr>
            </w:pPr>
            <w:r>
              <w:rPr>
                <w:sz w:val="24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8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4375D62">
            <w:pPr>
              <w:ind w:left="0" w:leftChars="0" w:right="0" w:rightChars="0" w:firstLine="0" w:firstLineChars="0"/>
              <w:jc w:val="center"/>
              <w:rPr>
                <w:sz w:val="24"/>
              </w:rPr>
            </w:pPr>
            <w:r>
              <w:rPr>
                <w:sz w:val="24"/>
              </w:rPr>
              <w:t>901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D32DE76">
            <w:pPr>
              <w:ind w:left="0" w:leftChars="0" w:right="0" w:rightChars="0" w:firstLine="0" w:firstLineChars="0"/>
              <w:jc w:val="center"/>
              <w:rPr>
                <w:sz w:val="24"/>
              </w:rPr>
            </w:pPr>
            <w:r>
              <w:rPr>
                <w:color w:val="000000"/>
                <w:spacing w:val="0"/>
                <w:sz w:val="24"/>
              </w:rPr>
              <w:t>01</w:t>
            </w:r>
          </w:p>
        </w:tc>
        <w:tc>
          <w:tcPr>
            <w:tcW w:w="6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58F0289">
            <w:pPr>
              <w:ind w:left="0" w:leftChars="0" w:right="0" w:rightChars="0" w:firstLine="0" w:firstLineChars="0"/>
              <w:jc w:val="center"/>
              <w:rPr>
                <w:sz w:val="24"/>
              </w:rPr>
            </w:pPr>
            <w:r>
              <w:rPr>
                <w:sz w:val="24"/>
              </w:rPr>
              <w:t>04</w:t>
            </w:r>
          </w:p>
        </w:tc>
        <w:tc>
          <w:tcPr>
            <w:tcW w:w="16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8707A19">
            <w:pPr>
              <w:ind w:left="0" w:leftChars="0" w:right="0" w:rightChars="0" w:firstLine="0" w:firstLineChars="0"/>
              <w:jc w:val="center"/>
              <w:rPr>
                <w:sz w:val="24"/>
              </w:rPr>
            </w:pPr>
            <w:r>
              <w:rPr>
                <w:sz w:val="24"/>
              </w:rPr>
              <w:t>99 Г 00</w:t>
            </w:r>
            <w:r>
              <w:rPr>
                <w:rFonts w:hint="default"/>
                <w:sz w:val="24"/>
                <w:lang w:val="ru-RU"/>
              </w:rPr>
              <w:t>7</w:t>
            </w:r>
            <w:r>
              <w:rPr>
                <w:sz w:val="24"/>
              </w:rPr>
              <w:t>5490</w:t>
            </w:r>
          </w:p>
        </w:tc>
        <w:tc>
          <w:tcPr>
            <w:tcW w:w="6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CFFF401">
            <w:pPr>
              <w:ind w:left="0" w:leftChars="0" w:right="0" w:rightChars="0" w:firstLine="0" w:firstLineChars="0"/>
              <w:jc w:val="center"/>
              <w:rPr>
                <w:sz w:val="24"/>
              </w:rPr>
            </w:pPr>
            <w:r>
              <w:rPr>
                <w:sz w:val="24"/>
              </w:rPr>
              <w:t>100</w:t>
            </w:r>
          </w:p>
        </w:tc>
        <w:tc>
          <w:tcPr>
            <w:tcW w:w="13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53769B1">
            <w:pPr>
              <w:ind w:left="0" w:leftChars="0" w:right="0" w:rightChars="0" w:firstLine="0" w:firstLineChars="0"/>
              <w:jc w:val="center"/>
              <w:rPr>
                <w:rFonts w:hint="default"/>
                <w:sz w:val="24"/>
                <w:lang w:val="ru-RU"/>
              </w:rPr>
            </w:pPr>
            <w:r>
              <w:rPr>
                <w:rFonts w:hint="default"/>
                <w:sz w:val="24"/>
                <w:lang w:val="ru-RU"/>
              </w:rPr>
              <w:t>68,700</w:t>
            </w:r>
          </w:p>
        </w:tc>
        <w:tc>
          <w:tcPr>
            <w:tcW w:w="1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42063C6">
            <w:pPr>
              <w:ind w:left="0" w:leftChars="0" w:right="0" w:rightChars="0" w:firstLine="0" w:firstLineChars="0"/>
              <w:jc w:val="center"/>
              <w:rPr>
                <w:sz w:val="24"/>
              </w:rPr>
            </w:pPr>
            <w:r>
              <w:rPr>
                <w:sz w:val="24"/>
              </w:rPr>
              <w:t>0,000</w:t>
            </w:r>
          </w:p>
        </w:tc>
        <w:tc>
          <w:tcPr>
            <w:tcW w:w="12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BD28BA8">
            <w:pPr>
              <w:ind w:left="0" w:leftChars="0" w:right="0" w:rightChars="0" w:firstLine="0" w:firstLineChars="0"/>
              <w:jc w:val="center"/>
              <w:rPr>
                <w:sz w:val="24"/>
              </w:rPr>
            </w:pPr>
            <w:r>
              <w:rPr>
                <w:sz w:val="24"/>
              </w:rPr>
              <w:t>0,000</w:t>
            </w:r>
          </w:p>
        </w:tc>
      </w:tr>
      <w:tr w14:paraId="0E1601F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 w14:paraId="49FC5387">
            <w:pPr>
              <w:ind w:left="0" w:leftChars="0" w:right="0" w:rightChars="0" w:firstLine="0" w:firstLineChars="0"/>
              <w:jc w:val="both"/>
              <w:rPr>
                <w:sz w:val="24"/>
              </w:rPr>
            </w:pPr>
            <w:r>
              <w:rPr>
                <w:sz w:val="24"/>
              </w:rPr>
              <w:t>Расходы на выплату персоналу государственных (муниципальных) органов</w:t>
            </w:r>
          </w:p>
        </w:tc>
        <w:tc>
          <w:tcPr>
            <w:tcW w:w="8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86921FF">
            <w:pPr>
              <w:ind w:left="0" w:leftChars="0" w:right="0" w:rightChars="0" w:firstLine="0" w:firstLineChars="0"/>
              <w:jc w:val="center"/>
              <w:rPr>
                <w:sz w:val="24"/>
              </w:rPr>
            </w:pPr>
            <w:r>
              <w:rPr>
                <w:sz w:val="24"/>
              </w:rPr>
              <w:t>901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547A321">
            <w:pPr>
              <w:ind w:left="0" w:leftChars="0" w:right="0" w:rightChars="0" w:firstLine="0" w:firstLineChars="0"/>
              <w:jc w:val="center"/>
              <w:rPr>
                <w:sz w:val="24"/>
              </w:rPr>
            </w:pPr>
            <w:r>
              <w:rPr>
                <w:sz w:val="24"/>
              </w:rPr>
              <w:t>01</w:t>
            </w:r>
          </w:p>
        </w:tc>
        <w:tc>
          <w:tcPr>
            <w:tcW w:w="6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89D6987">
            <w:pPr>
              <w:ind w:left="0" w:leftChars="0" w:right="0" w:rightChars="0" w:firstLine="0" w:firstLineChars="0"/>
              <w:jc w:val="center"/>
              <w:rPr>
                <w:sz w:val="24"/>
              </w:rPr>
            </w:pPr>
            <w:r>
              <w:rPr>
                <w:sz w:val="24"/>
              </w:rPr>
              <w:t>04</w:t>
            </w:r>
          </w:p>
        </w:tc>
        <w:tc>
          <w:tcPr>
            <w:tcW w:w="16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1EE92CD">
            <w:pPr>
              <w:ind w:left="0" w:leftChars="0" w:right="0" w:rightChars="0" w:firstLine="0" w:firstLineChars="0"/>
              <w:jc w:val="center"/>
              <w:rPr>
                <w:sz w:val="24"/>
              </w:rPr>
            </w:pPr>
            <w:r>
              <w:rPr>
                <w:sz w:val="24"/>
              </w:rPr>
              <w:t>99 Г 00</w:t>
            </w:r>
            <w:r>
              <w:rPr>
                <w:rFonts w:hint="default"/>
                <w:sz w:val="24"/>
                <w:lang w:val="ru-RU"/>
              </w:rPr>
              <w:t>7</w:t>
            </w:r>
            <w:r>
              <w:rPr>
                <w:sz w:val="24"/>
              </w:rPr>
              <w:t>5490</w:t>
            </w:r>
          </w:p>
        </w:tc>
        <w:tc>
          <w:tcPr>
            <w:tcW w:w="6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5019CFD">
            <w:pPr>
              <w:ind w:left="0" w:leftChars="0" w:right="0" w:rightChars="0" w:firstLine="0" w:firstLineChars="0"/>
              <w:jc w:val="center"/>
              <w:rPr>
                <w:sz w:val="24"/>
              </w:rPr>
            </w:pPr>
            <w:r>
              <w:rPr>
                <w:sz w:val="24"/>
              </w:rPr>
              <w:t>120</w:t>
            </w:r>
          </w:p>
        </w:tc>
        <w:tc>
          <w:tcPr>
            <w:tcW w:w="13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0687E02">
            <w:pPr>
              <w:ind w:left="0" w:leftChars="0" w:right="0" w:rightChars="0" w:firstLine="0" w:firstLineChars="0"/>
              <w:jc w:val="center"/>
              <w:rPr>
                <w:rFonts w:hint="default"/>
                <w:sz w:val="24"/>
                <w:lang w:val="ru-RU"/>
              </w:rPr>
            </w:pPr>
            <w:r>
              <w:rPr>
                <w:rFonts w:hint="default"/>
                <w:sz w:val="24"/>
                <w:lang w:val="ru-RU"/>
              </w:rPr>
              <w:t>68,700</w:t>
            </w:r>
          </w:p>
        </w:tc>
        <w:tc>
          <w:tcPr>
            <w:tcW w:w="1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CA7223D">
            <w:pPr>
              <w:ind w:left="0" w:leftChars="0" w:right="0" w:rightChars="0" w:firstLine="0" w:firstLineChars="0"/>
              <w:jc w:val="center"/>
              <w:rPr>
                <w:sz w:val="24"/>
              </w:rPr>
            </w:pPr>
            <w:r>
              <w:rPr>
                <w:sz w:val="24"/>
              </w:rPr>
              <w:t>0,000</w:t>
            </w:r>
          </w:p>
        </w:tc>
        <w:tc>
          <w:tcPr>
            <w:tcW w:w="12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7252FAE">
            <w:pPr>
              <w:ind w:left="0" w:leftChars="0" w:right="0" w:rightChars="0" w:firstLine="0" w:firstLineChars="0"/>
              <w:jc w:val="center"/>
              <w:rPr>
                <w:sz w:val="24"/>
              </w:rPr>
            </w:pPr>
            <w:r>
              <w:rPr>
                <w:sz w:val="24"/>
              </w:rPr>
              <w:t>0,000</w:t>
            </w:r>
          </w:p>
        </w:tc>
      </w:tr>
      <w:tr w14:paraId="2FED1A4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D585F59">
            <w:pPr>
              <w:jc w:val="both"/>
              <w:rPr>
                <w:sz w:val="24"/>
              </w:rPr>
            </w:pPr>
            <w:r>
              <w:rPr>
                <w:sz w:val="24"/>
              </w:rPr>
              <w:t>Обеспечение деятельности финансовых, налоговых и таможенных органов и органов финансового (финансово-бюджетного) надзора</w:t>
            </w:r>
          </w:p>
        </w:tc>
        <w:tc>
          <w:tcPr>
            <w:tcW w:w="8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C437A1D">
            <w:pPr>
              <w:jc w:val="center"/>
            </w:pPr>
            <w:r>
              <w:rPr>
                <w:sz w:val="24"/>
              </w:rPr>
              <w:t>901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33231A0">
            <w:pPr>
              <w:jc w:val="center"/>
              <w:rPr>
                <w:sz w:val="24"/>
              </w:rPr>
            </w:pPr>
            <w:r>
              <w:rPr>
                <w:sz w:val="24"/>
              </w:rPr>
              <w:t>01</w:t>
            </w:r>
          </w:p>
        </w:tc>
        <w:tc>
          <w:tcPr>
            <w:tcW w:w="6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3DEE685">
            <w:pPr>
              <w:jc w:val="center"/>
              <w:rPr>
                <w:sz w:val="24"/>
              </w:rPr>
            </w:pPr>
            <w:r>
              <w:rPr>
                <w:sz w:val="24"/>
              </w:rPr>
              <w:t>06</w:t>
            </w:r>
          </w:p>
        </w:tc>
        <w:tc>
          <w:tcPr>
            <w:tcW w:w="16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7AB8539">
            <w:pPr>
              <w:jc w:val="center"/>
              <w:rPr>
                <w:sz w:val="24"/>
              </w:rPr>
            </w:pPr>
          </w:p>
        </w:tc>
        <w:tc>
          <w:tcPr>
            <w:tcW w:w="6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5705862">
            <w:pPr>
              <w:jc w:val="center"/>
              <w:rPr>
                <w:sz w:val="24"/>
              </w:rPr>
            </w:pPr>
          </w:p>
        </w:tc>
        <w:tc>
          <w:tcPr>
            <w:tcW w:w="13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79EDFC5">
            <w:pPr>
              <w:jc w:val="center"/>
            </w:pPr>
            <w:r>
              <w:rPr>
                <w:sz w:val="24"/>
              </w:rPr>
              <w:t>2,752</w:t>
            </w:r>
          </w:p>
        </w:tc>
        <w:tc>
          <w:tcPr>
            <w:tcW w:w="1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E60CE7A">
            <w:pPr>
              <w:jc w:val="center"/>
            </w:pPr>
            <w:r>
              <w:rPr>
                <w:sz w:val="24"/>
              </w:rPr>
              <w:t>2,752</w:t>
            </w:r>
          </w:p>
        </w:tc>
        <w:tc>
          <w:tcPr>
            <w:tcW w:w="12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889A26C">
            <w:pPr>
              <w:jc w:val="center"/>
            </w:pPr>
            <w:r>
              <w:rPr>
                <w:sz w:val="24"/>
              </w:rPr>
              <w:t>2,752</w:t>
            </w:r>
          </w:p>
        </w:tc>
      </w:tr>
      <w:tr w14:paraId="0FDAB09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B5D54EA">
            <w:pPr>
              <w:jc w:val="both"/>
              <w:rPr>
                <w:sz w:val="24"/>
              </w:rPr>
            </w:pPr>
            <w:r>
              <w:rPr>
                <w:sz w:val="24"/>
              </w:rPr>
              <w:t>Муниципальная программа Полеологовского сельсовета Бессоновского района Пензенской области «Управление муниципальными финансами, муниципальным долгом, муниципальной собственностью Полеологовского сельсовета Бессоновского района Пензенской области на 2021-2022 годы»</w:t>
            </w:r>
          </w:p>
        </w:tc>
        <w:tc>
          <w:tcPr>
            <w:tcW w:w="8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A9E9D04">
            <w:pPr>
              <w:jc w:val="center"/>
            </w:pPr>
            <w:r>
              <w:rPr>
                <w:sz w:val="24"/>
              </w:rPr>
              <w:t>901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AD90EC8">
            <w:pPr>
              <w:jc w:val="center"/>
              <w:rPr>
                <w:sz w:val="24"/>
              </w:rPr>
            </w:pPr>
            <w:r>
              <w:rPr>
                <w:sz w:val="24"/>
              </w:rPr>
              <w:t>01</w:t>
            </w:r>
          </w:p>
        </w:tc>
        <w:tc>
          <w:tcPr>
            <w:tcW w:w="6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EF8FE01">
            <w:pPr>
              <w:jc w:val="center"/>
              <w:rPr>
                <w:sz w:val="24"/>
              </w:rPr>
            </w:pPr>
            <w:r>
              <w:rPr>
                <w:sz w:val="24"/>
              </w:rPr>
              <w:t>06</w:t>
            </w:r>
          </w:p>
        </w:tc>
        <w:tc>
          <w:tcPr>
            <w:tcW w:w="16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EDB419B">
            <w:pPr>
              <w:jc w:val="center"/>
              <w:rPr>
                <w:sz w:val="24"/>
              </w:rPr>
            </w:pPr>
            <w:r>
              <w:rPr>
                <w:sz w:val="24"/>
              </w:rPr>
              <w:t>02 0 00 00000</w:t>
            </w:r>
          </w:p>
        </w:tc>
        <w:tc>
          <w:tcPr>
            <w:tcW w:w="6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DE15759">
            <w:pPr>
              <w:jc w:val="center"/>
              <w:rPr>
                <w:sz w:val="24"/>
              </w:rPr>
            </w:pPr>
          </w:p>
        </w:tc>
        <w:tc>
          <w:tcPr>
            <w:tcW w:w="13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498200D">
            <w:pPr>
              <w:jc w:val="center"/>
            </w:pPr>
            <w:r>
              <w:rPr>
                <w:sz w:val="24"/>
              </w:rPr>
              <w:t>2,752</w:t>
            </w:r>
          </w:p>
        </w:tc>
        <w:tc>
          <w:tcPr>
            <w:tcW w:w="1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1563422">
            <w:pPr>
              <w:jc w:val="center"/>
            </w:pPr>
            <w:r>
              <w:rPr>
                <w:sz w:val="24"/>
              </w:rPr>
              <w:t>2,752</w:t>
            </w:r>
          </w:p>
        </w:tc>
        <w:tc>
          <w:tcPr>
            <w:tcW w:w="12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D1EAF16">
            <w:pPr>
              <w:jc w:val="center"/>
            </w:pPr>
            <w:r>
              <w:rPr>
                <w:sz w:val="24"/>
              </w:rPr>
              <w:t>2,752</w:t>
            </w:r>
          </w:p>
        </w:tc>
      </w:tr>
      <w:tr w14:paraId="6DD6653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95A9F99">
            <w:pPr>
              <w:jc w:val="both"/>
              <w:rPr>
                <w:sz w:val="24"/>
              </w:rPr>
            </w:pPr>
            <w:r>
              <w:rPr>
                <w:sz w:val="24"/>
              </w:rPr>
              <w:t>Подпрограмма «Предоставление межбюджетных трансфертов из бюджета Полеологовского сельсовета Бессоновского района Пензенской области»</w:t>
            </w:r>
          </w:p>
        </w:tc>
        <w:tc>
          <w:tcPr>
            <w:tcW w:w="8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7BE8E84">
            <w:pPr>
              <w:jc w:val="center"/>
            </w:pPr>
            <w:r>
              <w:rPr>
                <w:sz w:val="24"/>
              </w:rPr>
              <w:t>901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A494352">
            <w:pPr>
              <w:jc w:val="center"/>
              <w:rPr>
                <w:sz w:val="24"/>
              </w:rPr>
            </w:pPr>
            <w:r>
              <w:rPr>
                <w:sz w:val="24"/>
              </w:rPr>
              <w:t>01</w:t>
            </w:r>
          </w:p>
        </w:tc>
        <w:tc>
          <w:tcPr>
            <w:tcW w:w="6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50FF7E9">
            <w:pPr>
              <w:jc w:val="center"/>
              <w:rPr>
                <w:sz w:val="24"/>
              </w:rPr>
            </w:pPr>
            <w:r>
              <w:rPr>
                <w:sz w:val="24"/>
              </w:rPr>
              <w:t>06</w:t>
            </w:r>
          </w:p>
        </w:tc>
        <w:tc>
          <w:tcPr>
            <w:tcW w:w="16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A991047">
            <w:pPr>
              <w:jc w:val="center"/>
              <w:rPr>
                <w:sz w:val="24"/>
              </w:rPr>
            </w:pPr>
            <w:r>
              <w:rPr>
                <w:sz w:val="24"/>
              </w:rPr>
              <w:t>02 1 00 00000</w:t>
            </w:r>
          </w:p>
        </w:tc>
        <w:tc>
          <w:tcPr>
            <w:tcW w:w="6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6A2C544">
            <w:pPr>
              <w:jc w:val="center"/>
              <w:rPr>
                <w:sz w:val="24"/>
              </w:rPr>
            </w:pPr>
          </w:p>
        </w:tc>
        <w:tc>
          <w:tcPr>
            <w:tcW w:w="13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3E1A8BB">
            <w:pPr>
              <w:jc w:val="center"/>
            </w:pPr>
            <w:r>
              <w:rPr>
                <w:sz w:val="24"/>
              </w:rPr>
              <w:t>2,752</w:t>
            </w:r>
          </w:p>
        </w:tc>
        <w:tc>
          <w:tcPr>
            <w:tcW w:w="1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C1BEF0A">
            <w:pPr>
              <w:jc w:val="center"/>
            </w:pPr>
            <w:r>
              <w:rPr>
                <w:sz w:val="24"/>
              </w:rPr>
              <w:t>2,752</w:t>
            </w:r>
          </w:p>
        </w:tc>
        <w:tc>
          <w:tcPr>
            <w:tcW w:w="12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FDB75F5">
            <w:pPr>
              <w:jc w:val="center"/>
            </w:pPr>
            <w:r>
              <w:rPr>
                <w:sz w:val="24"/>
              </w:rPr>
              <w:t>2,752</w:t>
            </w:r>
          </w:p>
        </w:tc>
      </w:tr>
      <w:tr w14:paraId="77B1783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AB03722">
            <w:pPr>
              <w:jc w:val="both"/>
              <w:rPr>
                <w:sz w:val="24"/>
              </w:rPr>
            </w:pPr>
            <w:r>
              <w:rPr>
                <w:sz w:val="24"/>
              </w:rPr>
              <w:t>Основное мероприятие «Повышение эффективности представления и использования межбюджетных трансфертов»</w:t>
            </w:r>
          </w:p>
        </w:tc>
        <w:tc>
          <w:tcPr>
            <w:tcW w:w="8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C3A9D4D">
            <w:pPr>
              <w:jc w:val="center"/>
            </w:pPr>
            <w:r>
              <w:rPr>
                <w:sz w:val="24"/>
              </w:rPr>
              <w:t>901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062005A">
            <w:pPr>
              <w:jc w:val="center"/>
              <w:rPr>
                <w:sz w:val="24"/>
              </w:rPr>
            </w:pPr>
            <w:r>
              <w:rPr>
                <w:sz w:val="24"/>
              </w:rPr>
              <w:t>01</w:t>
            </w:r>
          </w:p>
        </w:tc>
        <w:tc>
          <w:tcPr>
            <w:tcW w:w="6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DB1BFB3">
            <w:pPr>
              <w:jc w:val="center"/>
              <w:rPr>
                <w:sz w:val="24"/>
              </w:rPr>
            </w:pPr>
            <w:r>
              <w:rPr>
                <w:sz w:val="24"/>
              </w:rPr>
              <w:t>06</w:t>
            </w:r>
          </w:p>
        </w:tc>
        <w:tc>
          <w:tcPr>
            <w:tcW w:w="16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352A69F">
            <w:pPr>
              <w:jc w:val="center"/>
              <w:rPr>
                <w:sz w:val="24"/>
              </w:rPr>
            </w:pPr>
            <w:r>
              <w:rPr>
                <w:sz w:val="24"/>
              </w:rPr>
              <w:t>02 1 01 00000</w:t>
            </w:r>
          </w:p>
        </w:tc>
        <w:tc>
          <w:tcPr>
            <w:tcW w:w="6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BAF0A4F">
            <w:pPr>
              <w:jc w:val="center"/>
              <w:rPr>
                <w:sz w:val="24"/>
              </w:rPr>
            </w:pPr>
          </w:p>
        </w:tc>
        <w:tc>
          <w:tcPr>
            <w:tcW w:w="13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0A7E10F">
            <w:pPr>
              <w:jc w:val="center"/>
            </w:pPr>
            <w:r>
              <w:rPr>
                <w:sz w:val="24"/>
              </w:rPr>
              <w:t>2,752</w:t>
            </w:r>
          </w:p>
        </w:tc>
        <w:tc>
          <w:tcPr>
            <w:tcW w:w="1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DF1E481">
            <w:pPr>
              <w:jc w:val="center"/>
            </w:pPr>
            <w:r>
              <w:rPr>
                <w:sz w:val="24"/>
              </w:rPr>
              <w:t>2,752</w:t>
            </w:r>
          </w:p>
        </w:tc>
        <w:tc>
          <w:tcPr>
            <w:tcW w:w="12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90D1A32">
            <w:pPr>
              <w:jc w:val="center"/>
            </w:pPr>
            <w:r>
              <w:rPr>
                <w:sz w:val="24"/>
              </w:rPr>
              <w:t>2,752</w:t>
            </w:r>
          </w:p>
        </w:tc>
      </w:tr>
      <w:tr w14:paraId="1580A4A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9D9EAD7">
            <w:pPr>
              <w:jc w:val="both"/>
              <w:rPr>
                <w:sz w:val="24"/>
              </w:rPr>
            </w:pPr>
            <w:r>
              <w:rPr>
                <w:sz w:val="24"/>
              </w:rPr>
              <w:t>Межбюджетные трансферты, на исполнение части полномочий поселений по решению вопросов местного значения в соответствии с заключенными соглашениями по формированию, исполнению бюджета поселения и контролю за исполнением данного бюджета (кассовое исполнение бюджета)</w:t>
            </w:r>
          </w:p>
        </w:tc>
        <w:tc>
          <w:tcPr>
            <w:tcW w:w="8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259AD69">
            <w:pPr>
              <w:jc w:val="center"/>
            </w:pPr>
            <w:r>
              <w:rPr>
                <w:sz w:val="24"/>
              </w:rPr>
              <w:t>901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266DEB1">
            <w:pPr>
              <w:jc w:val="center"/>
              <w:rPr>
                <w:sz w:val="24"/>
              </w:rPr>
            </w:pPr>
            <w:r>
              <w:rPr>
                <w:sz w:val="24"/>
              </w:rPr>
              <w:t>01</w:t>
            </w:r>
          </w:p>
        </w:tc>
        <w:tc>
          <w:tcPr>
            <w:tcW w:w="6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E74FA54">
            <w:pPr>
              <w:jc w:val="center"/>
              <w:rPr>
                <w:sz w:val="24"/>
              </w:rPr>
            </w:pPr>
            <w:r>
              <w:rPr>
                <w:sz w:val="24"/>
              </w:rPr>
              <w:t xml:space="preserve">06 </w:t>
            </w:r>
          </w:p>
        </w:tc>
        <w:tc>
          <w:tcPr>
            <w:tcW w:w="16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B337F0B">
            <w:pPr>
              <w:jc w:val="center"/>
              <w:rPr>
                <w:sz w:val="24"/>
              </w:rPr>
            </w:pPr>
            <w:r>
              <w:rPr>
                <w:sz w:val="24"/>
              </w:rPr>
              <w:t>02 1 01 80010</w:t>
            </w:r>
          </w:p>
        </w:tc>
        <w:tc>
          <w:tcPr>
            <w:tcW w:w="6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74E0677">
            <w:pPr>
              <w:jc w:val="center"/>
              <w:rPr>
                <w:sz w:val="24"/>
              </w:rPr>
            </w:pPr>
          </w:p>
        </w:tc>
        <w:tc>
          <w:tcPr>
            <w:tcW w:w="13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6169EA9">
            <w:pPr>
              <w:jc w:val="center"/>
            </w:pPr>
            <w:r>
              <w:rPr>
                <w:sz w:val="24"/>
              </w:rPr>
              <w:t>2,653</w:t>
            </w:r>
          </w:p>
        </w:tc>
        <w:tc>
          <w:tcPr>
            <w:tcW w:w="1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7C3AA20">
            <w:pPr>
              <w:jc w:val="center"/>
            </w:pPr>
            <w:r>
              <w:rPr>
                <w:sz w:val="24"/>
              </w:rPr>
              <w:t>2,653</w:t>
            </w:r>
          </w:p>
        </w:tc>
        <w:tc>
          <w:tcPr>
            <w:tcW w:w="12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4197E9A">
            <w:pPr>
              <w:jc w:val="center"/>
            </w:pPr>
            <w:r>
              <w:rPr>
                <w:sz w:val="24"/>
              </w:rPr>
              <w:t>2,653</w:t>
            </w:r>
          </w:p>
        </w:tc>
      </w:tr>
      <w:tr w14:paraId="1A105A3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80E30ED">
            <w:pPr>
              <w:jc w:val="both"/>
              <w:rPr>
                <w:sz w:val="24"/>
              </w:rPr>
            </w:pPr>
            <w:r>
              <w:rPr>
                <w:sz w:val="24"/>
              </w:rPr>
              <w:t>Межбюджетные трансферты</w:t>
            </w:r>
          </w:p>
        </w:tc>
        <w:tc>
          <w:tcPr>
            <w:tcW w:w="8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1307308">
            <w:pPr>
              <w:jc w:val="center"/>
            </w:pPr>
            <w:r>
              <w:rPr>
                <w:sz w:val="24"/>
              </w:rPr>
              <w:t>901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FEB0079">
            <w:pPr>
              <w:jc w:val="center"/>
              <w:rPr>
                <w:sz w:val="24"/>
              </w:rPr>
            </w:pPr>
            <w:r>
              <w:rPr>
                <w:sz w:val="24"/>
              </w:rPr>
              <w:t>01</w:t>
            </w:r>
          </w:p>
        </w:tc>
        <w:tc>
          <w:tcPr>
            <w:tcW w:w="6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A5629EE">
            <w:pPr>
              <w:jc w:val="center"/>
              <w:rPr>
                <w:sz w:val="24"/>
              </w:rPr>
            </w:pPr>
            <w:r>
              <w:rPr>
                <w:sz w:val="24"/>
              </w:rPr>
              <w:t>06</w:t>
            </w:r>
          </w:p>
        </w:tc>
        <w:tc>
          <w:tcPr>
            <w:tcW w:w="16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DBD6EA9">
            <w:pPr>
              <w:jc w:val="center"/>
              <w:rPr>
                <w:sz w:val="24"/>
              </w:rPr>
            </w:pPr>
            <w:r>
              <w:rPr>
                <w:sz w:val="24"/>
              </w:rPr>
              <w:t>02 1 01 80010</w:t>
            </w:r>
          </w:p>
        </w:tc>
        <w:tc>
          <w:tcPr>
            <w:tcW w:w="6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52023DB">
            <w:pPr>
              <w:jc w:val="center"/>
              <w:rPr>
                <w:sz w:val="24"/>
              </w:rPr>
            </w:pPr>
            <w:r>
              <w:rPr>
                <w:sz w:val="24"/>
              </w:rPr>
              <w:t>500</w:t>
            </w:r>
          </w:p>
        </w:tc>
        <w:tc>
          <w:tcPr>
            <w:tcW w:w="13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327CF11">
            <w:pPr>
              <w:jc w:val="center"/>
            </w:pPr>
            <w:r>
              <w:rPr>
                <w:sz w:val="24"/>
              </w:rPr>
              <w:t>2,653</w:t>
            </w:r>
          </w:p>
        </w:tc>
        <w:tc>
          <w:tcPr>
            <w:tcW w:w="1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755A43E">
            <w:pPr>
              <w:jc w:val="center"/>
            </w:pPr>
            <w:r>
              <w:rPr>
                <w:sz w:val="24"/>
              </w:rPr>
              <w:t>2,653</w:t>
            </w:r>
          </w:p>
        </w:tc>
        <w:tc>
          <w:tcPr>
            <w:tcW w:w="12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335EFFA">
            <w:pPr>
              <w:jc w:val="center"/>
            </w:pPr>
            <w:r>
              <w:rPr>
                <w:sz w:val="24"/>
              </w:rPr>
              <w:t>2,653</w:t>
            </w:r>
          </w:p>
        </w:tc>
      </w:tr>
      <w:tr w14:paraId="737D5DD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DE9AB41">
            <w:pPr>
              <w:jc w:val="both"/>
              <w:rPr>
                <w:sz w:val="24"/>
              </w:rPr>
            </w:pPr>
            <w:r>
              <w:rPr>
                <w:sz w:val="24"/>
              </w:rPr>
              <w:t>Иные межбюджетные трансферты</w:t>
            </w:r>
          </w:p>
        </w:tc>
        <w:tc>
          <w:tcPr>
            <w:tcW w:w="8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3921C3A">
            <w:pPr>
              <w:jc w:val="center"/>
            </w:pPr>
            <w:r>
              <w:rPr>
                <w:sz w:val="24"/>
              </w:rPr>
              <w:t>901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6CF2ACE">
            <w:pPr>
              <w:jc w:val="center"/>
              <w:rPr>
                <w:sz w:val="24"/>
              </w:rPr>
            </w:pPr>
            <w:r>
              <w:rPr>
                <w:sz w:val="24"/>
              </w:rPr>
              <w:t>01</w:t>
            </w:r>
          </w:p>
        </w:tc>
        <w:tc>
          <w:tcPr>
            <w:tcW w:w="6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541331C">
            <w:pPr>
              <w:jc w:val="center"/>
              <w:rPr>
                <w:sz w:val="24"/>
              </w:rPr>
            </w:pPr>
            <w:r>
              <w:rPr>
                <w:sz w:val="24"/>
              </w:rPr>
              <w:t>06</w:t>
            </w:r>
          </w:p>
        </w:tc>
        <w:tc>
          <w:tcPr>
            <w:tcW w:w="16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4D2F710">
            <w:pPr>
              <w:jc w:val="center"/>
              <w:rPr>
                <w:sz w:val="24"/>
              </w:rPr>
            </w:pPr>
            <w:r>
              <w:rPr>
                <w:sz w:val="24"/>
              </w:rPr>
              <w:t>02 1 01 80010</w:t>
            </w:r>
          </w:p>
        </w:tc>
        <w:tc>
          <w:tcPr>
            <w:tcW w:w="6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FED7A49">
            <w:pPr>
              <w:jc w:val="center"/>
              <w:rPr>
                <w:sz w:val="24"/>
              </w:rPr>
            </w:pPr>
            <w:r>
              <w:rPr>
                <w:sz w:val="24"/>
              </w:rPr>
              <w:t>540</w:t>
            </w:r>
          </w:p>
        </w:tc>
        <w:tc>
          <w:tcPr>
            <w:tcW w:w="13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23D5F40">
            <w:pPr>
              <w:jc w:val="center"/>
            </w:pPr>
            <w:r>
              <w:rPr>
                <w:sz w:val="24"/>
              </w:rPr>
              <w:t>2,653</w:t>
            </w:r>
          </w:p>
        </w:tc>
        <w:tc>
          <w:tcPr>
            <w:tcW w:w="1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9A2103A">
            <w:pPr>
              <w:jc w:val="center"/>
            </w:pPr>
            <w:r>
              <w:rPr>
                <w:sz w:val="24"/>
              </w:rPr>
              <w:t>2,653</w:t>
            </w:r>
          </w:p>
        </w:tc>
        <w:tc>
          <w:tcPr>
            <w:tcW w:w="12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A1C63CC">
            <w:pPr>
              <w:jc w:val="center"/>
            </w:pPr>
            <w:r>
              <w:rPr>
                <w:sz w:val="24"/>
              </w:rPr>
              <w:t>2,653</w:t>
            </w:r>
          </w:p>
        </w:tc>
      </w:tr>
      <w:tr w14:paraId="0CECE37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7EC6BD7">
            <w:pPr>
              <w:pStyle w:val="49"/>
              <w:ind w:left="-15" w:firstLine="0"/>
              <w:jc w:val="both"/>
              <w:rPr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Межбюджетные трансферты на исполнение части полномочий поселений по решению вопросов местного значения в соответствии с заключенными соглашениями по осуществлению внутреннего муниципального финансового контроля </w:t>
            </w:r>
          </w:p>
        </w:tc>
        <w:tc>
          <w:tcPr>
            <w:tcW w:w="8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4920D63">
            <w:pPr>
              <w:jc w:val="center"/>
              <w:rPr>
                <w:sz w:val="24"/>
              </w:rPr>
            </w:pPr>
            <w:r>
              <w:rPr>
                <w:sz w:val="24"/>
              </w:rPr>
              <w:t>901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86B8F7C">
            <w:pPr>
              <w:jc w:val="center"/>
              <w:rPr>
                <w:sz w:val="24"/>
              </w:rPr>
            </w:pPr>
            <w:r>
              <w:rPr>
                <w:sz w:val="24"/>
              </w:rPr>
              <w:t>01</w:t>
            </w:r>
          </w:p>
        </w:tc>
        <w:tc>
          <w:tcPr>
            <w:tcW w:w="6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23141C6">
            <w:pPr>
              <w:jc w:val="center"/>
              <w:rPr>
                <w:sz w:val="24"/>
              </w:rPr>
            </w:pPr>
            <w:r>
              <w:rPr>
                <w:sz w:val="24"/>
              </w:rPr>
              <w:t>06</w:t>
            </w:r>
          </w:p>
        </w:tc>
        <w:tc>
          <w:tcPr>
            <w:tcW w:w="16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0CA3E59">
            <w:pPr>
              <w:rPr>
                <w:sz w:val="24"/>
              </w:rPr>
            </w:pPr>
            <w:r>
              <w:rPr>
                <w:sz w:val="24"/>
              </w:rPr>
              <w:t>02 1 01 80030</w:t>
            </w:r>
          </w:p>
        </w:tc>
        <w:tc>
          <w:tcPr>
            <w:tcW w:w="6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69C7EF5">
            <w:pPr>
              <w:jc w:val="center"/>
              <w:rPr>
                <w:sz w:val="24"/>
              </w:rPr>
            </w:pPr>
          </w:p>
        </w:tc>
        <w:tc>
          <w:tcPr>
            <w:tcW w:w="13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B6B0582">
            <w:pPr>
              <w:jc w:val="center"/>
              <w:rPr>
                <w:sz w:val="24"/>
              </w:rPr>
            </w:pPr>
            <w:r>
              <w:rPr>
                <w:sz w:val="24"/>
              </w:rPr>
              <w:t>0,024</w:t>
            </w:r>
          </w:p>
        </w:tc>
        <w:tc>
          <w:tcPr>
            <w:tcW w:w="1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208A961">
            <w:pPr>
              <w:jc w:val="center"/>
              <w:rPr>
                <w:sz w:val="24"/>
              </w:rPr>
            </w:pPr>
            <w:r>
              <w:rPr>
                <w:sz w:val="24"/>
              </w:rPr>
              <w:t>0,024</w:t>
            </w:r>
          </w:p>
        </w:tc>
        <w:tc>
          <w:tcPr>
            <w:tcW w:w="12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AD6CF79">
            <w:pPr>
              <w:jc w:val="center"/>
              <w:rPr>
                <w:sz w:val="24"/>
              </w:rPr>
            </w:pPr>
            <w:r>
              <w:rPr>
                <w:sz w:val="24"/>
              </w:rPr>
              <w:t>0,024</w:t>
            </w:r>
          </w:p>
        </w:tc>
      </w:tr>
      <w:tr w14:paraId="12C4C6B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5A42631">
            <w:pPr>
              <w:jc w:val="both"/>
              <w:rPr>
                <w:sz w:val="24"/>
              </w:rPr>
            </w:pPr>
            <w:r>
              <w:rPr>
                <w:sz w:val="24"/>
              </w:rPr>
              <w:t>Межбюджетные трансферты</w:t>
            </w:r>
          </w:p>
        </w:tc>
        <w:tc>
          <w:tcPr>
            <w:tcW w:w="8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8CB8873">
            <w:pPr>
              <w:jc w:val="center"/>
              <w:rPr>
                <w:sz w:val="24"/>
              </w:rPr>
            </w:pPr>
            <w:r>
              <w:rPr>
                <w:sz w:val="24"/>
              </w:rPr>
              <w:t>901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E38C753">
            <w:pPr>
              <w:jc w:val="center"/>
              <w:rPr>
                <w:sz w:val="24"/>
              </w:rPr>
            </w:pPr>
            <w:r>
              <w:rPr>
                <w:sz w:val="24"/>
              </w:rPr>
              <w:t>01</w:t>
            </w:r>
          </w:p>
        </w:tc>
        <w:tc>
          <w:tcPr>
            <w:tcW w:w="6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2304F69">
            <w:pPr>
              <w:jc w:val="center"/>
              <w:rPr>
                <w:sz w:val="24"/>
              </w:rPr>
            </w:pPr>
            <w:r>
              <w:rPr>
                <w:sz w:val="24"/>
              </w:rPr>
              <w:t>06</w:t>
            </w:r>
          </w:p>
        </w:tc>
        <w:tc>
          <w:tcPr>
            <w:tcW w:w="16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7024D59">
            <w:pPr>
              <w:jc w:val="center"/>
              <w:rPr>
                <w:sz w:val="24"/>
              </w:rPr>
            </w:pPr>
            <w:r>
              <w:rPr>
                <w:sz w:val="24"/>
              </w:rPr>
              <w:t>02 1 01 80030</w:t>
            </w:r>
          </w:p>
        </w:tc>
        <w:tc>
          <w:tcPr>
            <w:tcW w:w="6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14FC758">
            <w:pPr>
              <w:jc w:val="center"/>
              <w:rPr>
                <w:sz w:val="24"/>
              </w:rPr>
            </w:pPr>
            <w:r>
              <w:rPr>
                <w:sz w:val="24"/>
              </w:rPr>
              <w:t>540</w:t>
            </w:r>
          </w:p>
        </w:tc>
        <w:tc>
          <w:tcPr>
            <w:tcW w:w="13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8E8F3B2">
            <w:pPr>
              <w:jc w:val="center"/>
              <w:rPr>
                <w:sz w:val="24"/>
              </w:rPr>
            </w:pPr>
            <w:r>
              <w:rPr>
                <w:sz w:val="24"/>
              </w:rPr>
              <w:t>0,024</w:t>
            </w:r>
          </w:p>
        </w:tc>
        <w:tc>
          <w:tcPr>
            <w:tcW w:w="1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1C241DD">
            <w:pPr>
              <w:jc w:val="center"/>
              <w:rPr>
                <w:sz w:val="24"/>
              </w:rPr>
            </w:pPr>
            <w:r>
              <w:rPr>
                <w:sz w:val="24"/>
              </w:rPr>
              <w:t>0,024</w:t>
            </w:r>
          </w:p>
        </w:tc>
        <w:tc>
          <w:tcPr>
            <w:tcW w:w="12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66A9EA0">
            <w:pPr>
              <w:jc w:val="center"/>
              <w:rPr>
                <w:sz w:val="24"/>
              </w:rPr>
            </w:pPr>
            <w:r>
              <w:rPr>
                <w:sz w:val="24"/>
              </w:rPr>
              <w:t>0,024</w:t>
            </w:r>
          </w:p>
        </w:tc>
      </w:tr>
      <w:tr w14:paraId="0A41583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CAC3B96">
            <w:pPr>
              <w:jc w:val="both"/>
              <w:rPr>
                <w:sz w:val="24"/>
              </w:rPr>
            </w:pPr>
            <w:r>
              <w:rPr>
                <w:sz w:val="24"/>
              </w:rPr>
              <w:t>Иные межбюджетные трансферты</w:t>
            </w:r>
          </w:p>
        </w:tc>
        <w:tc>
          <w:tcPr>
            <w:tcW w:w="8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6DFD4F3">
            <w:pPr>
              <w:jc w:val="center"/>
              <w:rPr>
                <w:sz w:val="24"/>
              </w:rPr>
            </w:pPr>
            <w:r>
              <w:rPr>
                <w:sz w:val="24"/>
              </w:rPr>
              <w:t>901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8235845">
            <w:pPr>
              <w:jc w:val="center"/>
              <w:rPr>
                <w:sz w:val="24"/>
              </w:rPr>
            </w:pPr>
            <w:r>
              <w:rPr>
                <w:sz w:val="24"/>
              </w:rPr>
              <w:t>01</w:t>
            </w:r>
          </w:p>
        </w:tc>
        <w:tc>
          <w:tcPr>
            <w:tcW w:w="6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EC44930">
            <w:pPr>
              <w:jc w:val="center"/>
              <w:rPr>
                <w:sz w:val="24"/>
              </w:rPr>
            </w:pPr>
            <w:r>
              <w:rPr>
                <w:sz w:val="24"/>
              </w:rPr>
              <w:t>06</w:t>
            </w:r>
          </w:p>
        </w:tc>
        <w:tc>
          <w:tcPr>
            <w:tcW w:w="16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CD64529">
            <w:pPr>
              <w:jc w:val="center"/>
              <w:rPr>
                <w:sz w:val="24"/>
              </w:rPr>
            </w:pPr>
            <w:r>
              <w:rPr>
                <w:sz w:val="24"/>
              </w:rPr>
              <w:t>02 1 01 80030</w:t>
            </w:r>
          </w:p>
        </w:tc>
        <w:tc>
          <w:tcPr>
            <w:tcW w:w="6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40DA782">
            <w:pPr>
              <w:jc w:val="center"/>
              <w:rPr>
                <w:sz w:val="24"/>
              </w:rPr>
            </w:pPr>
            <w:r>
              <w:rPr>
                <w:sz w:val="24"/>
              </w:rPr>
              <w:t>540</w:t>
            </w:r>
          </w:p>
        </w:tc>
        <w:tc>
          <w:tcPr>
            <w:tcW w:w="13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4F15512">
            <w:pPr>
              <w:jc w:val="center"/>
              <w:rPr>
                <w:sz w:val="24"/>
              </w:rPr>
            </w:pPr>
            <w:r>
              <w:rPr>
                <w:sz w:val="24"/>
              </w:rPr>
              <w:t>0,024</w:t>
            </w:r>
          </w:p>
        </w:tc>
        <w:tc>
          <w:tcPr>
            <w:tcW w:w="1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02A212A">
            <w:pPr>
              <w:jc w:val="center"/>
              <w:rPr>
                <w:sz w:val="24"/>
              </w:rPr>
            </w:pPr>
            <w:r>
              <w:rPr>
                <w:sz w:val="24"/>
              </w:rPr>
              <w:t>0,024</w:t>
            </w:r>
          </w:p>
        </w:tc>
        <w:tc>
          <w:tcPr>
            <w:tcW w:w="12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DA5A365">
            <w:pPr>
              <w:jc w:val="center"/>
              <w:rPr>
                <w:sz w:val="24"/>
              </w:rPr>
            </w:pPr>
            <w:r>
              <w:rPr>
                <w:sz w:val="24"/>
              </w:rPr>
              <w:t>0,024</w:t>
            </w:r>
          </w:p>
        </w:tc>
      </w:tr>
      <w:tr w14:paraId="004A99B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192ADA1">
            <w:pPr>
              <w:pStyle w:val="49"/>
              <w:widowControl/>
              <w:spacing w:after="240"/>
              <w:ind w:left="-15" w:firstLine="0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Межбюджетные трансферты, передаваемые бюджету муниципального района на исполнение части полномочий поселений по решению вопросов местного значения в соответствии с заключенными соглашениями по обеспечению контрактной системы в сфере закупок </w:t>
            </w:r>
          </w:p>
        </w:tc>
        <w:tc>
          <w:tcPr>
            <w:tcW w:w="8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C18E494">
            <w:pPr>
              <w:jc w:val="center"/>
              <w:rPr>
                <w:sz w:val="24"/>
              </w:rPr>
            </w:pPr>
            <w:r>
              <w:rPr>
                <w:sz w:val="24"/>
              </w:rPr>
              <w:t>901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0A41C1F">
            <w:pPr>
              <w:jc w:val="center"/>
              <w:rPr>
                <w:sz w:val="24"/>
              </w:rPr>
            </w:pPr>
            <w:r>
              <w:rPr>
                <w:sz w:val="24"/>
              </w:rPr>
              <w:t>01</w:t>
            </w:r>
          </w:p>
        </w:tc>
        <w:tc>
          <w:tcPr>
            <w:tcW w:w="6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5076478">
            <w:pPr>
              <w:jc w:val="center"/>
              <w:rPr>
                <w:sz w:val="24"/>
              </w:rPr>
            </w:pPr>
            <w:r>
              <w:rPr>
                <w:sz w:val="24"/>
              </w:rPr>
              <w:t>06</w:t>
            </w:r>
          </w:p>
        </w:tc>
        <w:tc>
          <w:tcPr>
            <w:tcW w:w="16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07976C2">
            <w:pPr>
              <w:jc w:val="center"/>
              <w:rPr>
                <w:sz w:val="24"/>
              </w:rPr>
            </w:pPr>
            <w:r>
              <w:rPr>
                <w:sz w:val="24"/>
              </w:rPr>
              <w:t>02 1 01 80040</w:t>
            </w:r>
          </w:p>
        </w:tc>
        <w:tc>
          <w:tcPr>
            <w:tcW w:w="6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5A086C7">
            <w:pPr>
              <w:jc w:val="center"/>
              <w:rPr>
                <w:sz w:val="24"/>
              </w:rPr>
            </w:pPr>
          </w:p>
        </w:tc>
        <w:tc>
          <w:tcPr>
            <w:tcW w:w="13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9C0991C">
            <w:pPr>
              <w:jc w:val="center"/>
              <w:rPr>
                <w:sz w:val="24"/>
              </w:rPr>
            </w:pPr>
            <w:r>
              <w:rPr>
                <w:sz w:val="24"/>
              </w:rPr>
              <w:t>0,075</w:t>
            </w:r>
          </w:p>
        </w:tc>
        <w:tc>
          <w:tcPr>
            <w:tcW w:w="1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C87B138">
            <w:pPr>
              <w:jc w:val="center"/>
              <w:rPr>
                <w:sz w:val="24"/>
              </w:rPr>
            </w:pPr>
            <w:r>
              <w:rPr>
                <w:sz w:val="24"/>
              </w:rPr>
              <w:t>0,075</w:t>
            </w:r>
          </w:p>
        </w:tc>
        <w:tc>
          <w:tcPr>
            <w:tcW w:w="12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992101B">
            <w:pPr>
              <w:jc w:val="center"/>
              <w:rPr>
                <w:sz w:val="24"/>
              </w:rPr>
            </w:pPr>
            <w:r>
              <w:rPr>
                <w:sz w:val="24"/>
              </w:rPr>
              <w:t>0,075</w:t>
            </w:r>
          </w:p>
        </w:tc>
      </w:tr>
      <w:tr w14:paraId="4BB785D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F1B53C5">
            <w:pPr>
              <w:bidi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Межбюджетные трансферты</w:t>
            </w:r>
          </w:p>
        </w:tc>
        <w:tc>
          <w:tcPr>
            <w:tcW w:w="8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FEC2C14">
            <w:pPr>
              <w:jc w:val="center"/>
              <w:rPr>
                <w:sz w:val="24"/>
              </w:rPr>
            </w:pPr>
            <w:r>
              <w:rPr>
                <w:sz w:val="24"/>
              </w:rPr>
              <w:t>901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04FEAEB">
            <w:pPr>
              <w:jc w:val="center"/>
              <w:rPr>
                <w:sz w:val="24"/>
              </w:rPr>
            </w:pPr>
            <w:r>
              <w:rPr>
                <w:sz w:val="24"/>
              </w:rPr>
              <w:t>01</w:t>
            </w:r>
          </w:p>
        </w:tc>
        <w:tc>
          <w:tcPr>
            <w:tcW w:w="6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E691408">
            <w:pPr>
              <w:jc w:val="center"/>
              <w:rPr>
                <w:sz w:val="24"/>
              </w:rPr>
            </w:pPr>
            <w:r>
              <w:rPr>
                <w:sz w:val="24"/>
              </w:rPr>
              <w:t>06</w:t>
            </w:r>
          </w:p>
        </w:tc>
        <w:tc>
          <w:tcPr>
            <w:tcW w:w="16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23EB42B">
            <w:pPr>
              <w:rPr>
                <w:sz w:val="24"/>
              </w:rPr>
            </w:pPr>
            <w:r>
              <w:rPr>
                <w:sz w:val="24"/>
              </w:rPr>
              <w:t>02 1 01 80040</w:t>
            </w:r>
          </w:p>
        </w:tc>
        <w:tc>
          <w:tcPr>
            <w:tcW w:w="6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1348E29">
            <w:pPr>
              <w:jc w:val="center"/>
              <w:rPr>
                <w:sz w:val="24"/>
              </w:rPr>
            </w:pPr>
            <w:r>
              <w:rPr>
                <w:sz w:val="24"/>
              </w:rPr>
              <w:t>540</w:t>
            </w:r>
          </w:p>
        </w:tc>
        <w:tc>
          <w:tcPr>
            <w:tcW w:w="13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7C874C8">
            <w:pPr>
              <w:jc w:val="center"/>
              <w:rPr>
                <w:sz w:val="24"/>
              </w:rPr>
            </w:pPr>
            <w:r>
              <w:rPr>
                <w:sz w:val="24"/>
              </w:rPr>
              <w:t>0,075</w:t>
            </w:r>
          </w:p>
        </w:tc>
        <w:tc>
          <w:tcPr>
            <w:tcW w:w="1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E55ABA9">
            <w:pPr>
              <w:jc w:val="center"/>
              <w:rPr>
                <w:sz w:val="24"/>
              </w:rPr>
            </w:pPr>
            <w:r>
              <w:rPr>
                <w:sz w:val="24"/>
              </w:rPr>
              <w:t>0,075</w:t>
            </w:r>
          </w:p>
        </w:tc>
        <w:tc>
          <w:tcPr>
            <w:tcW w:w="12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BD2E2DE">
            <w:pPr>
              <w:jc w:val="center"/>
              <w:rPr>
                <w:sz w:val="24"/>
              </w:rPr>
            </w:pPr>
            <w:r>
              <w:rPr>
                <w:sz w:val="24"/>
              </w:rPr>
              <w:t>0,075</w:t>
            </w:r>
          </w:p>
        </w:tc>
      </w:tr>
      <w:tr w14:paraId="1453F30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83BCE45">
            <w:pPr>
              <w:bidi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Иные межбюджетные трансферты</w:t>
            </w:r>
          </w:p>
        </w:tc>
        <w:tc>
          <w:tcPr>
            <w:tcW w:w="8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B78018E">
            <w:pPr>
              <w:jc w:val="center"/>
              <w:rPr>
                <w:sz w:val="24"/>
              </w:rPr>
            </w:pPr>
            <w:r>
              <w:rPr>
                <w:sz w:val="24"/>
              </w:rPr>
              <w:t>901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56C3875">
            <w:pPr>
              <w:jc w:val="center"/>
              <w:rPr>
                <w:sz w:val="24"/>
              </w:rPr>
            </w:pPr>
            <w:r>
              <w:rPr>
                <w:sz w:val="24"/>
              </w:rPr>
              <w:t>01</w:t>
            </w:r>
          </w:p>
        </w:tc>
        <w:tc>
          <w:tcPr>
            <w:tcW w:w="6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CF590CE">
            <w:pPr>
              <w:jc w:val="center"/>
              <w:rPr>
                <w:sz w:val="24"/>
              </w:rPr>
            </w:pPr>
            <w:r>
              <w:rPr>
                <w:sz w:val="24"/>
              </w:rPr>
              <w:t>06</w:t>
            </w:r>
          </w:p>
        </w:tc>
        <w:tc>
          <w:tcPr>
            <w:tcW w:w="16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6BECBC3">
            <w:pPr>
              <w:rPr>
                <w:sz w:val="24"/>
              </w:rPr>
            </w:pPr>
            <w:r>
              <w:rPr>
                <w:sz w:val="24"/>
              </w:rPr>
              <w:t>02 1 01 80040</w:t>
            </w:r>
          </w:p>
        </w:tc>
        <w:tc>
          <w:tcPr>
            <w:tcW w:w="6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F8F0102">
            <w:pPr>
              <w:jc w:val="center"/>
              <w:rPr>
                <w:sz w:val="24"/>
              </w:rPr>
            </w:pPr>
            <w:r>
              <w:rPr>
                <w:sz w:val="24"/>
              </w:rPr>
              <w:t>540</w:t>
            </w:r>
          </w:p>
        </w:tc>
        <w:tc>
          <w:tcPr>
            <w:tcW w:w="13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6CC7EE8">
            <w:pPr>
              <w:jc w:val="center"/>
              <w:rPr>
                <w:sz w:val="24"/>
              </w:rPr>
            </w:pPr>
            <w:r>
              <w:rPr>
                <w:sz w:val="24"/>
              </w:rPr>
              <w:t>0,075</w:t>
            </w:r>
          </w:p>
        </w:tc>
        <w:tc>
          <w:tcPr>
            <w:tcW w:w="1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F144364">
            <w:pPr>
              <w:jc w:val="center"/>
              <w:rPr>
                <w:sz w:val="24"/>
              </w:rPr>
            </w:pPr>
            <w:r>
              <w:rPr>
                <w:sz w:val="24"/>
              </w:rPr>
              <w:t>0,075</w:t>
            </w:r>
          </w:p>
        </w:tc>
        <w:tc>
          <w:tcPr>
            <w:tcW w:w="12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E520806">
            <w:pPr>
              <w:jc w:val="center"/>
              <w:rPr>
                <w:sz w:val="24"/>
              </w:rPr>
            </w:pPr>
            <w:r>
              <w:rPr>
                <w:sz w:val="24"/>
              </w:rPr>
              <w:t>0,075</w:t>
            </w:r>
          </w:p>
        </w:tc>
      </w:tr>
      <w:tr w14:paraId="6B0A414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776B8A4">
            <w:pPr>
              <w:bidi w:val="0"/>
              <w:rPr>
                <w:rFonts w:hint="default"/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Расходы</w:t>
            </w:r>
            <w:r>
              <w:rPr>
                <w:rFonts w:hint="default"/>
                <w:sz w:val="24"/>
                <w:szCs w:val="24"/>
                <w:lang w:val="ru-RU"/>
              </w:rPr>
              <w:t xml:space="preserve"> на проведение дополнительных выборов депутата Комитета местного самоуправления Полеологовского сельсовета</w:t>
            </w:r>
          </w:p>
        </w:tc>
        <w:tc>
          <w:tcPr>
            <w:tcW w:w="8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0CF740A">
            <w:pPr>
              <w:jc w:val="center"/>
              <w:rPr>
                <w:rFonts w:hint="default"/>
                <w:sz w:val="24"/>
                <w:lang w:val="ru-RU"/>
              </w:rPr>
            </w:pPr>
            <w:r>
              <w:rPr>
                <w:rFonts w:hint="default"/>
                <w:sz w:val="24"/>
                <w:lang w:val="ru-RU"/>
              </w:rPr>
              <w:t>901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2F36DD6">
            <w:pPr>
              <w:jc w:val="center"/>
              <w:rPr>
                <w:rFonts w:hint="default"/>
                <w:sz w:val="24"/>
                <w:lang w:val="ru-RU"/>
              </w:rPr>
            </w:pPr>
            <w:r>
              <w:rPr>
                <w:rFonts w:hint="default"/>
                <w:sz w:val="24"/>
                <w:lang w:val="ru-RU"/>
              </w:rPr>
              <w:t>01</w:t>
            </w:r>
          </w:p>
        </w:tc>
        <w:tc>
          <w:tcPr>
            <w:tcW w:w="6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A6EF262">
            <w:pPr>
              <w:jc w:val="center"/>
              <w:rPr>
                <w:rFonts w:hint="default"/>
                <w:sz w:val="24"/>
                <w:lang w:val="ru-RU"/>
              </w:rPr>
            </w:pPr>
            <w:r>
              <w:rPr>
                <w:rFonts w:hint="default"/>
                <w:sz w:val="24"/>
                <w:lang w:val="ru-RU"/>
              </w:rPr>
              <w:t>07</w:t>
            </w:r>
          </w:p>
        </w:tc>
        <w:tc>
          <w:tcPr>
            <w:tcW w:w="16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2EAEF95">
            <w:pPr>
              <w:rPr>
                <w:rFonts w:hint="default"/>
                <w:sz w:val="24"/>
                <w:lang w:val="ru-RU"/>
              </w:rPr>
            </w:pPr>
            <w:r>
              <w:rPr>
                <w:rFonts w:hint="default"/>
                <w:sz w:val="24"/>
                <w:lang w:val="ru-RU"/>
              </w:rPr>
              <w:t>99 6 00 20710</w:t>
            </w:r>
          </w:p>
        </w:tc>
        <w:tc>
          <w:tcPr>
            <w:tcW w:w="6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194BE5D">
            <w:pPr>
              <w:jc w:val="center"/>
              <w:rPr>
                <w:sz w:val="24"/>
              </w:rPr>
            </w:pPr>
          </w:p>
        </w:tc>
        <w:tc>
          <w:tcPr>
            <w:tcW w:w="13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C17F1CF">
            <w:pPr>
              <w:jc w:val="center"/>
              <w:rPr>
                <w:rFonts w:hint="default"/>
                <w:sz w:val="24"/>
                <w:lang w:val="ru-RU"/>
              </w:rPr>
            </w:pPr>
            <w:r>
              <w:rPr>
                <w:rFonts w:hint="default"/>
                <w:sz w:val="24"/>
                <w:lang w:val="ru-RU"/>
              </w:rPr>
              <w:t>199,978</w:t>
            </w:r>
          </w:p>
        </w:tc>
        <w:tc>
          <w:tcPr>
            <w:tcW w:w="1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6FFA209">
            <w:pPr>
              <w:jc w:val="center"/>
              <w:rPr>
                <w:rFonts w:hint="default"/>
                <w:sz w:val="24"/>
                <w:lang w:val="ru-RU"/>
              </w:rPr>
            </w:pPr>
            <w:r>
              <w:rPr>
                <w:rFonts w:hint="default"/>
                <w:sz w:val="24"/>
                <w:lang w:val="ru-RU"/>
              </w:rPr>
              <w:t>0,000</w:t>
            </w:r>
          </w:p>
        </w:tc>
        <w:tc>
          <w:tcPr>
            <w:tcW w:w="12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AC266DD">
            <w:pPr>
              <w:jc w:val="center"/>
              <w:rPr>
                <w:rFonts w:hint="default"/>
                <w:sz w:val="24"/>
                <w:lang w:val="ru-RU"/>
              </w:rPr>
            </w:pPr>
            <w:r>
              <w:rPr>
                <w:rFonts w:hint="default"/>
                <w:sz w:val="24"/>
                <w:lang w:val="ru-RU"/>
              </w:rPr>
              <w:t>0,000</w:t>
            </w:r>
          </w:p>
        </w:tc>
      </w:tr>
      <w:tr w14:paraId="2C3E65F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1C4119E">
            <w:pPr>
              <w:bidi w:val="0"/>
              <w:rPr>
                <w:rFonts w:hint="default"/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Иные</w:t>
            </w:r>
            <w:r>
              <w:rPr>
                <w:rFonts w:hint="default"/>
                <w:sz w:val="24"/>
                <w:szCs w:val="24"/>
                <w:lang w:val="ru-RU"/>
              </w:rPr>
              <w:t xml:space="preserve"> бюджетные ассигнования</w:t>
            </w:r>
          </w:p>
        </w:tc>
        <w:tc>
          <w:tcPr>
            <w:tcW w:w="8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26EC88A">
            <w:pPr>
              <w:ind w:left="0" w:leftChars="0" w:right="0" w:rightChars="0" w:firstLine="0" w:firstLineChars="0"/>
              <w:jc w:val="center"/>
              <w:rPr>
                <w:sz w:val="24"/>
              </w:rPr>
            </w:pPr>
            <w:r>
              <w:rPr>
                <w:rFonts w:hint="default"/>
                <w:sz w:val="24"/>
                <w:lang w:val="ru-RU"/>
              </w:rPr>
              <w:t>901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5E332D1">
            <w:pPr>
              <w:ind w:left="0" w:leftChars="0" w:right="0" w:rightChars="0" w:firstLine="0" w:firstLineChars="0"/>
              <w:jc w:val="center"/>
              <w:rPr>
                <w:sz w:val="24"/>
              </w:rPr>
            </w:pPr>
            <w:r>
              <w:rPr>
                <w:rFonts w:hint="default"/>
                <w:sz w:val="24"/>
                <w:lang w:val="ru-RU"/>
              </w:rPr>
              <w:t>01</w:t>
            </w:r>
          </w:p>
        </w:tc>
        <w:tc>
          <w:tcPr>
            <w:tcW w:w="6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C1A8FBC">
            <w:pPr>
              <w:ind w:left="0" w:leftChars="0" w:right="0" w:rightChars="0" w:firstLine="0" w:firstLineChars="0"/>
              <w:jc w:val="center"/>
              <w:rPr>
                <w:sz w:val="24"/>
              </w:rPr>
            </w:pPr>
            <w:r>
              <w:rPr>
                <w:rFonts w:hint="default"/>
                <w:sz w:val="24"/>
                <w:lang w:val="ru-RU"/>
              </w:rPr>
              <w:t>07</w:t>
            </w:r>
          </w:p>
        </w:tc>
        <w:tc>
          <w:tcPr>
            <w:tcW w:w="16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9C53583">
            <w:pPr>
              <w:ind w:left="0" w:leftChars="0" w:right="0" w:rightChars="0" w:firstLine="0" w:firstLineChars="0"/>
              <w:rPr>
                <w:sz w:val="24"/>
              </w:rPr>
            </w:pPr>
            <w:r>
              <w:rPr>
                <w:rFonts w:hint="default"/>
                <w:sz w:val="24"/>
                <w:lang w:val="ru-RU"/>
              </w:rPr>
              <w:t>99 6 00 20710</w:t>
            </w:r>
          </w:p>
        </w:tc>
        <w:tc>
          <w:tcPr>
            <w:tcW w:w="6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B3C5E9F">
            <w:pPr>
              <w:jc w:val="center"/>
              <w:rPr>
                <w:rFonts w:hint="default"/>
                <w:sz w:val="24"/>
                <w:lang w:val="ru-RU"/>
              </w:rPr>
            </w:pPr>
            <w:r>
              <w:rPr>
                <w:rFonts w:hint="default"/>
                <w:sz w:val="24"/>
                <w:lang w:val="ru-RU"/>
              </w:rPr>
              <w:t>800</w:t>
            </w:r>
          </w:p>
        </w:tc>
        <w:tc>
          <w:tcPr>
            <w:tcW w:w="13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EFEFAC1">
            <w:pPr>
              <w:ind w:left="0" w:leftChars="0" w:right="0" w:rightChars="0" w:firstLine="0" w:firstLineChars="0"/>
              <w:jc w:val="center"/>
              <w:rPr>
                <w:sz w:val="24"/>
              </w:rPr>
            </w:pPr>
            <w:r>
              <w:rPr>
                <w:rFonts w:hint="default"/>
                <w:sz w:val="24"/>
                <w:lang w:val="ru-RU"/>
              </w:rPr>
              <w:t>199,978</w:t>
            </w:r>
          </w:p>
        </w:tc>
        <w:tc>
          <w:tcPr>
            <w:tcW w:w="1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D38050C">
            <w:pPr>
              <w:ind w:left="0" w:leftChars="0" w:right="0" w:rightChars="0" w:firstLine="0" w:firstLineChars="0"/>
              <w:jc w:val="center"/>
              <w:rPr>
                <w:sz w:val="24"/>
              </w:rPr>
            </w:pPr>
            <w:r>
              <w:rPr>
                <w:rFonts w:hint="default"/>
                <w:sz w:val="24"/>
                <w:lang w:val="ru-RU"/>
              </w:rPr>
              <w:t>0,000</w:t>
            </w:r>
          </w:p>
        </w:tc>
        <w:tc>
          <w:tcPr>
            <w:tcW w:w="12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8F84C90">
            <w:pPr>
              <w:ind w:left="0" w:leftChars="0" w:right="0" w:rightChars="0" w:firstLine="0" w:firstLineChars="0"/>
              <w:jc w:val="center"/>
              <w:rPr>
                <w:sz w:val="24"/>
              </w:rPr>
            </w:pPr>
            <w:r>
              <w:rPr>
                <w:rFonts w:hint="default"/>
                <w:sz w:val="24"/>
                <w:lang w:val="ru-RU"/>
              </w:rPr>
              <w:t>0,000</w:t>
            </w:r>
          </w:p>
        </w:tc>
      </w:tr>
      <w:tr w14:paraId="17497BF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399CE5B">
            <w:pPr>
              <w:bidi w:val="0"/>
              <w:rPr>
                <w:rFonts w:hint="default"/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Специальные</w:t>
            </w:r>
            <w:r>
              <w:rPr>
                <w:rFonts w:hint="default"/>
                <w:sz w:val="24"/>
                <w:szCs w:val="24"/>
                <w:lang w:val="ru-RU"/>
              </w:rPr>
              <w:t xml:space="preserve"> расходы</w:t>
            </w:r>
          </w:p>
        </w:tc>
        <w:tc>
          <w:tcPr>
            <w:tcW w:w="8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5963238">
            <w:pPr>
              <w:ind w:left="0" w:leftChars="0" w:right="0" w:rightChars="0" w:firstLine="0" w:firstLineChars="0"/>
              <w:jc w:val="center"/>
              <w:rPr>
                <w:sz w:val="24"/>
              </w:rPr>
            </w:pPr>
            <w:r>
              <w:rPr>
                <w:rFonts w:hint="default"/>
                <w:sz w:val="24"/>
                <w:lang w:val="ru-RU"/>
              </w:rPr>
              <w:t>901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B40F6E1">
            <w:pPr>
              <w:ind w:left="0" w:leftChars="0" w:right="0" w:rightChars="0" w:firstLine="0" w:firstLineChars="0"/>
              <w:jc w:val="center"/>
              <w:rPr>
                <w:sz w:val="24"/>
              </w:rPr>
            </w:pPr>
            <w:r>
              <w:rPr>
                <w:rFonts w:hint="default"/>
                <w:sz w:val="24"/>
                <w:lang w:val="ru-RU"/>
              </w:rPr>
              <w:t>01</w:t>
            </w:r>
          </w:p>
        </w:tc>
        <w:tc>
          <w:tcPr>
            <w:tcW w:w="6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223A5F6">
            <w:pPr>
              <w:ind w:left="0" w:leftChars="0" w:right="0" w:rightChars="0" w:firstLine="0" w:firstLineChars="0"/>
              <w:jc w:val="center"/>
              <w:rPr>
                <w:sz w:val="24"/>
              </w:rPr>
            </w:pPr>
            <w:r>
              <w:rPr>
                <w:rFonts w:hint="default"/>
                <w:sz w:val="24"/>
                <w:lang w:val="ru-RU"/>
              </w:rPr>
              <w:t>07</w:t>
            </w:r>
          </w:p>
        </w:tc>
        <w:tc>
          <w:tcPr>
            <w:tcW w:w="16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FA5C77F">
            <w:pPr>
              <w:ind w:left="0" w:leftChars="0" w:right="0" w:rightChars="0" w:firstLine="0" w:firstLineChars="0"/>
              <w:rPr>
                <w:sz w:val="24"/>
              </w:rPr>
            </w:pPr>
            <w:r>
              <w:rPr>
                <w:rFonts w:hint="default"/>
                <w:sz w:val="24"/>
                <w:lang w:val="ru-RU"/>
              </w:rPr>
              <w:t>99 6 00 20710</w:t>
            </w:r>
          </w:p>
        </w:tc>
        <w:tc>
          <w:tcPr>
            <w:tcW w:w="6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027C693">
            <w:pPr>
              <w:jc w:val="center"/>
              <w:rPr>
                <w:rFonts w:hint="default"/>
                <w:sz w:val="24"/>
                <w:lang w:val="ru-RU"/>
              </w:rPr>
            </w:pPr>
            <w:r>
              <w:rPr>
                <w:rFonts w:hint="default"/>
                <w:sz w:val="24"/>
                <w:lang w:val="ru-RU"/>
              </w:rPr>
              <w:t>880</w:t>
            </w:r>
          </w:p>
        </w:tc>
        <w:tc>
          <w:tcPr>
            <w:tcW w:w="13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E4C040D">
            <w:pPr>
              <w:ind w:left="0" w:leftChars="0" w:right="0" w:rightChars="0" w:firstLine="0" w:firstLineChars="0"/>
              <w:jc w:val="center"/>
              <w:rPr>
                <w:sz w:val="24"/>
              </w:rPr>
            </w:pPr>
            <w:r>
              <w:rPr>
                <w:rFonts w:hint="default"/>
                <w:sz w:val="24"/>
                <w:lang w:val="ru-RU"/>
              </w:rPr>
              <w:t>199,978</w:t>
            </w:r>
          </w:p>
        </w:tc>
        <w:tc>
          <w:tcPr>
            <w:tcW w:w="1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B2D29F2">
            <w:pPr>
              <w:ind w:left="0" w:leftChars="0" w:right="0" w:rightChars="0" w:firstLine="0" w:firstLineChars="0"/>
              <w:jc w:val="center"/>
              <w:rPr>
                <w:sz w:val="24"/>
              </w:rPr>
            </w:pPr>
            <w:r>
              <w:rPr>
                <w:rFonts w:hint="default"/>
                <w:sz w:val="24"/>
                <w:lang w:val="ru-RU"/>
              </w:rPr>
              <w:t>0,000</w:t>
            </w:r>
          </w:p>
        </w:tc>
        <w:tc>
          <w:tcPr>
            <w:tcW w:w="12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5F1DBCF">
            <w:pPr>
              <w:ind w:left="0" w:leftChars="0" w:right="0" w:rightChars="0" w:firstLine="0" w:firstLineChars="0"/>
              <w:jc w:val="center"/>
              <w:rPr>
                <w:sz w:val="24"/>
              </w:rPr>
            </w:pPr>
            <w:r>
              <w:rPr>
                <w:rFonts w:hint="default"/>
                <w:sz w:val="24"/>
                <w:lang w:val="ru-RU"/>
              </w:rPr>
              <w:t>0,000</w:t>
            </w:r>
          </w:p>
        </w:tc>
      </w:tr>
      <w:tr w14:paraId="2ED749D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15A2F12">
            <w:pPr>
              <w:jc w:val="both"/>
              <w:rPr>
                <w:sz w:val="24"/>
              </w:rPr>
            </w:pPr>
            <w:r>
              <w:rPr>
                <w:sz w:val="24"/>
              </w:rPr>
              <w:t>Другие общегосударственные вопросы</w:t>
            </w:r>
          </w:p>
        </w:tc>
        <w:tc>
          <w:tcPr>
            <w:tcW w:w="8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51F96B9">
            <w:pPr>
              <w:jc w:val="center"/>
            </w:pPr>
            <w:r>
              <w:rPr>
                <w:sz w:val="24"/>
              </w:rPr>
              <w:t>901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A385861">
            <w:pPr>
              <w:jc w:val="center"/>
              <w:rPr>
                <w:sz w:val="24"/>
              </w:rPr>
            </w:pPr>
            <w:r>
              <w:rPr>
                <w:sz w:val="24"/>
              </w:rPr>
              <w:t>01</w:t>
            </w:r>
          </w:p>
        </w:tc>
        <w:tc>
          <w:tcPr>
            <w:tcW w:w="6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4DA545D">
            <w:pPr>
              <w:jc w:val="center"/>
              <w:rPr>
                <w:sz w:val="24"/>
              </w:rPr>
            </w:pPr>
            <w:r>
              <w:rPr>
                <w:sz w:val="24"/>
              </w:rPr>
              <w:t>13</w:t>
            </w:r>
          </w:p>
        </w:tc>
        <w:tc>
          <w:tcPr>
            <w:tcW w:w="16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1790C22">
            <w:pPr>
              <w:jc w:val="center"/>
              <w:rPr>
                <w:sz w:val="24"/>
              </w:rPr>
            </w:pPr>
          </w:p>
        </w:tc>
        <w:tc>
          <w:tcPr>
            <w:tcW w:w="6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3F3B65A">
            <w:pPr>
              <w:jc w:val="center"/>
              <w:rPr>
                <w:sz w:val="24"/>
              </w:rPr>
            </w:pPr>
          </w:p>
        </w:tc>
        <w:tc>
          <w:tcPr>
            <w:tcW w:w="13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A00A62C">
            <w:pPr>
              <w:ind w:left="0" w:right="0" w:firstLine="0"/>
              <w:jc w:val="center"/>
              <w:rPr>
                <w:sz w:val="24"/>
              </w:rPr>
            </w:pPr>
            <w:r>
              <w:rPr>
                <w:sz w:val="24"/>
              </w:rPr>
              <w:t>0,834</w:t>
            </w:r>
          </w:p>
        </w:tc>
        <w:tc>
          <w:tcPr>
            <w:tcW w:w="1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6DF2C50">
            <w:pPr>
              <w:ind w:left="0" w:right="0" w:firstLine="0"/>
              <w:jc w:val="center"/>
            </w:pPr>
            <w:r>
              <w:rPr>
                <w:sz w:val="24"/>
              </w:rPr>
              <w:t>0,834</w:t>
            </w:r>
          </w:p>
        </w:tc>
        <w:tc>
          <w:tcPr>
            <w:tcW w:w="12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3EA0E4F">
            <w:pPr>
              <w:ind w:left="0" w:right="0" w:firstLine="0"/>
              <w:jc w:val="center"/>
            </w:pPr>
            <w:r>
              <w:rPr>
                <w:sz w:val="24"/>
              </w:rPr>
              <w:t>0,834</w:t>
            </w:r>
          </w:p>
        </w:tc>
      </w:tr>
      <w:tr w14:paraId="2A7E785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9A10CC0">
            <w:pPr>
              <w:jc w:val="both"/>
              <w:rPr>
                <w:sz w:val="24"/>
              </w:rPr>
            </w:pPr>
            <w:r>
              <w:rPr>
                <w:sz w:val="24"/>
              </w:rPr>
              <w:t>Муниципальная программа Полеологовского сельсовета Бессоновского района Пензенской области «Управление муниципальными финансами, муниципальным долгом, муниципальной собственностью Полеологовского сельсовета Бессоновского района Пензенской области на 2021-2022 годы»</w:t>
            </w:r>
          </w:p>
        </w:tc>
        <w:tc>
          <w:tcPr>
            <w:tcW w:w="8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3C9785F">
            <w:pPr>
              <w:jc w:val="center"/>
            </w:pPr>
            <w:r>
              <w:rPr>
                <w:sz w:val="24"/>
              </w:rPr>
              <w:t>901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42F2151">
            <w:pPr>
              <w:jc w:val="center"/>
              <w:rPr>
                <w:sz w:val="24"/>
              </w:rPr>
            </w:pPr>
            <w:r>
              <w:rPr>
                <w:sz w:val="24"/>
              </w:rPr>
              <w:t>01</w:t>
            </w:r>
          </w:p>
        </w:tc>
        <w:tc>
          <w:tcPr>
            <w:tcW w:w="6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F02E5B2">
            <w:pPr>
              <w:jc w:val="center"/>
              <w:rPr>
                <w:sz w:val="24"/>
              </w:rPr>
            </w:pPr>
            <w:r>
              <w:rPr>
                <w:sz w:val="24"/>
              </w:rPr>
              <w:t>13</w:t>
            </w:r>
          </w:p>
        </w:tc>
        <w:tc>
          <w:tcPr>
            <w:tcW w:w="16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C7D2CCB">
            <w:pPr>
              <w:jc w:val="center"/>
              <w:rPr>
                <w:sz w:val="24"/>
              </w:rPr>
            </w:pPr>
            <w:r>
              <w:rPr>
                <w:sz w:val="24"/>
              </w:rPr>
              <w:t>02 0 00 00000</w:t>
            </w:r>
          </w:p>
        </w:tc>
        <w:tc>
          <w:tcPr>
            <w:tcW w:w="6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54EDA70">
            <w:pPr>
              <w:jc w:val="center"/>
              <w:rPr>
                <w:sz w:val="24"/>
              </w:rPr>
            </w:pPr>
          </w:p>
        </w:tc>
        <w:tc>
          <w:tcPr>
            <w:tcW w:w="13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4543881">
            <w:pPr>
              <w:ind w:left="0" w:right="0" w:firstLine="0"/>
              <w:jc w:val="center"/>
            </w:pPr>
            <w:r>
              <w:rPr>
                <w:sz w:val="24"/>
              </w:rPr>
              <w:t>0,834</w:t>
            </w:r>
          </w:p>
        </w:tc>
        <w:tc>
          <w:tcPr>
            <w:tcW w:w="1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E7317A5">
            <w:pPr>
              <w:ind w:left="0" w:right="0" w:firstLine="0"/>
              <w:jc w:val="center"/>
            </w:pPr>
            <w:r>
              <w:rPr>
                <w:sz w:val="24"/>
              </w:rPr>
              <w:t>0,834</w:t>
            </w:r>
          </w:p>
        </w:tc>
        <w:tc>
          <w:tcPr>
            <w:tcW w:w="12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3935486">
            <w:pPr>
              <w:ind w:left="0" w:right="0" w:firstLine="0"/>
              <w:jc w:val="center"/>
            </w:pPr>
            <w:r>
              <w:rPr>
                <w:sz w:val="24"/>
              </w:rPr>
              <w:t>0,834</w:t>
            </w:r>
          </w:p>
        </w:tc>
      </w:tr>
      <w:tr w14:paraId="76D47B1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F5EE389">
            <w:pPr>
              <w:jc w:val="both"/>
              <w:rPr>
                <w:sz w:val="24"/>
              </w:rPr>
            </w:pPr>
            <w:r>
              <w:rPr>
                <w:sz w:val="24"/>
              </w:rPr>
              <w:t>Подпрограмма «Предоставление межбюджетных трансфертов из бюджета Полеологовского сельсовета Бессоновского района Пензенской области»</w:t>
            </w:r>
          </w:p>
        </w:tc>
        <w:tc>
          <w:tcPr>
            <w:tcW w:w="8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2BEFCAF">
            <w:pPr>
              <w:jc w:val="center"/>
            </w:pPr>
            <w:r>
              <w:rPr>
                <w:sz w:val="24"/>
              </w:rPr>
              <w:t>901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24A7A69">
            <w:pPr>
              <w:jc w:val="center"/>
              <w:rPr>
                <w:sz w:val="24"/>
              </w:rPr>
            </w:pPr>
            <w:r>
              <w:rPr>
                <w:sz w:val="24"/>
              </w:rPr>
              <w:t>01</w:t>
            </w:r>
          </w:p>
        </w:tc>
        <w:tc>
          <w:tcPr>
            <w:tcW w:w="6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18424FB">
            <w:pPr>
              <w:jc w:val="center"/>
              <w:rPr>
                <w:sz w:val="24"/>
              </w:rPr>
            </w:pPr>
            <w:r>
              <w:rPr>
                <w:sz w:val="24"/>
              </w:rPr>
              <w:t>13</w:t>
            </w:r>
          </w:p>
        </w:tc>
        <w:tc>
          <w:tcPr>
            <w:tcW w:w="16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75EA290">
            <w:pPr>
              <w:jc w:val="center"/>
              <w:rPr>
                <w:sz w:val="24"/>
              </w:rPr>
            </w:pPr>
            <w:r>
              <w:rPr>
                <w:sz w:val="24"/>
              </w:rPr>
              <w:t>02 1 00 00000</w:t>
            </w:r>
          </w:p>
        </w:tc>
        <w:tc>
          <w:tcPr>
            <w:tcW w:w="6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4F5335E">
            <w:pPr>
              <w:jc w:val="center"/>
              <w:rPr>
                <w:sz w:val="24"/>
              </w:rPr>
            </w:pPr>
          </w:p>
        </w:tc>
        <w:tc>
          <w:tcPr>
            <w:tcW w:w="13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FEC325F">
            <w:pPr>
              <w:ind w:left="0" w:right="0" w:firstLine="0"/>
              <w:jc w:val="center"/>
            </w:pPr>
            <w:r>
              <w:rPr>
                <w:sz w:val="24"/>
              </w:rPr>
              <w:t>0,834</w:t>
            </w:r>
          </w:p>
        </w:tc>
        <w:tc>
          <w:tcPr>
            <w:tcW w:w="1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108C67F">
            <w:pPr>
              <w:ind w:left="0" w:right="0" w:firstLine="0"/>
              <w:jc w:val="center"/>
            </w:pPr>
            <w:r>
              <w:rPr>
                <w:sz w:val="24"/>
              </w:rPr>
              <w:t>0,834</w:t>
            </w:r>
          </w:p>
        </w:tc>
        <w:tc>
          <w:tcPr>
            <w:tcW w:w="12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9A24D8C">
            <w:pPr>
              <w:ind w:left="0" w:right="0" w:firstLine="0"/>
              <w:jc w:val="center"/>
            </w:pPr>
            <w:r>
              <w:rPr>
                <w:sz w:val="24"/>
              </w:rPr>
              <w:t>0,834</w:t>
            </w:r>
          </w:p>
        </w:tc>
      </w:tr>
      <w:tr w14:paraId="457963F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CC97B67">
            <w:pPr>
              <w:jc w:val="both"/>
              <w:rPr>
                <w:sz w:val="24"/>
              </w:rPr>
            </w:pPr>
            <w:r>
              <w:rPr>
                <w:sz w:val="24"/>
              </w:rPr>
              <w:t>Основное мероприятие «Повышение эффективности представления и использования межбюджетных трансфертов»</w:t>
            </w:r>
          </w:p>
        </w:tc>
        <w:tc>
          <w:tcPr>
            <w:tcW w:w="8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1DCAB13">
            <w:pPr>
              <w:jc w:val="center"/>
            </w:pPr>
            <w:r>
              <w:rPr>
                <w:sz w:val="24"/>
              </w:rPr>
              <w:t>901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53EB38E">
            <w:pPr>
              <w:jc w:val="center"/>
              <w:rPr>
                <w:sz w:val="24"/>
              </w:rPr>
            </w:pPr>
            <w:r>
              <w:rPr>
                <w:sz w:val="24"/>
              </w:rPr>
              <w:t>01</w:t>
            </w:r>
          </w:p>
        </w:tc>
        <w:tc>
          <w:tcPr>
            <w:tcW w:w="6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EA27080">
            <w:pPr>
              <w:jc w:val="center"/>
              <w:rPr>
                <w:sz w:val="24"/>
              </w:rPr>
            </w:pPr>
            <w:r>
              <w:rPr>
                <w:sz w:val="24"/>
              </w:rPr>
              <w:t>13</w:t>
            </w:r>
          </w:p>
        </w:tc>
        <w:tc>
          <w:tcPr>
            <w:tcW w:w="16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0E1BF05">
            <w:pPr>
              <w:jc w:val="center"/>
              <w:rPr>
                <w:sz w:val="24"/>
              </w:rPr>
            </w:pPr>
            <w:r>
              <w:rPr>
                <w:sz w:val="24"/>
              </w:rPr>
              <w:t>02 1 01 00000</w:t>
            </w:r>
          </w:p>
        </w:tc>
        <w:tc>
          <w:tcPr>
            <w:tcW w:w="6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F757343">
            <w:pPr>
              <w:jc w:val="center"/>
              <w:rPr>
                <w:sz w:val="24"/>
              </w:rPr>
            </w:pPr>
          </w:p>
        </w:tc>
        <w:tc>
          <w:tcPr>
            <w:tcW w:w="13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98830BB">
            <w:pPr>
              <w:ind w:left="0" w:right="0" w:firstLine="0"/>
              <w:jc w:val="center"/>
            </w:pPr>
            <w:r>
              <w:rPr>
                <w:sz w:val="24"/>
              </w:rPr>
              <w:t>0,834</w:t>
            </w:r>
          </w:p>
        </w:tc>
        <w:tc>
          <w:tcPr>
            <w:tcW w:w="1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8DD1EEA">
            <w:pPr>
              <w:ind w:left="0" w:right="0" w:firstLine="0"/>
              <w:jc w:val="center"/>
            </w:pPr>
            <w:r>
              <w:rPr>
                <w:sz w:val="24"/>
              </w:rPr>
              <w:t>0,834</w:t>
            </w:r>
          </w:p>
        </w:tc>
        <w:tc>
          <w:tcPr>
            <w:tcW w:w="12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E93773F">
            <w:pPr>
              <w:ind w:left="0" w:right="0" w:firstLine="0"/>
              <w:jc w:val="center"/>
            </w:pPr>
            <w:r>
              <w:rPr>
                <w:sz w:val="24"/>
              </w:rPr>
              <w:t>0,834</w:t>
            </w:r>
          </w:p>
        </w:tc>
      </w:tr>
      <w:tr w14:paraId="5322837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BF73DD4">
            <w:pPr>
              <w:jc w:val="both"/>
              <w:rPr>
                <w:sz w:val="24"/>
              </w:rPr>
            </w:pPr>
            <w:r>
              <w:rPr>
                <w:sz w:val="24"/>
              </w:rPr>
              <w:t>Межбюджетные трансферты, на исполнение части полномочий поселений по решению вопросов местного значения в соответствии с заключенными соглашениями по формированию, исполнению бюджета поселения и контролю за исполнением данного бюджета (размещение муниципального заказа)</w:t>
            </w:r>
          </w:p>
        </w:tc>
        <w:tc>
          <w:tcPr>
            <w:tcW w:w="8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1766FC5">
            <w:pPr>
              <w:jc w:val="center"/>
            </w:pPr>
            <w:r>
              <w:rPr>
                <w:sz w:val="24"/>
              </w:rPr>
              <w:t>901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37D05E4">
            <w:pPr>
              <w:jc w:val="center"/>
              <w:rPr>
                <w:sz w:val="24"/>
              </w:rPr>
            </w:pPr>
            <w:r>
              <w:rPr>
                <w:sz w:val="24"/>
              </w:rPr>
              <w:t>01</w:t>
            </w:r>
          </w:p>
        </w:tc>
        <w:tc>
          <w:tcPr>
            <w:tcW w:w="6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ED5DAD1">
            <w:pPr>
              <w:jc w:val="center"/>
              <w:rPr>
                <w:sz w:val="24"/>
              </w:rPr>
            </w:pPr>
            <w:r>
              <w:rPr>
                <w:sz w:val="24"/>
              </w:rPr>
              <w:t>13</w:t>
            </w:r>
          </w:p>
        </w:tc>
        <w:tc>
          <w:tcPr>
            <w:tcW w:w="16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CCF0CE6">
            <w:pPr>
              <w:jc w:val="center"/>
              <w:rPr>
                <w:sz w:val="24"/>
              </w:rPr>
            </w:pPr>
            <w:r>
              <w:rPr>
                <w:sz w:val="24"/>
              </w:rPr>
              <w:t>02 1 01 80020</w:t>
            </w:r>
          </w:p>
        </w:tc>
        <w:tc>
          <w:tcPr>
            <w:tcW w:w="6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3B6D27B">
            <w:pPr>
              <w:jc w:val="center"/>
              <w:rPr>
                <w:sz w:val="24"/>
              </w:rPr>
            </w:pPr>
          </w:p>
        </w:tc>
        <w:tc>
          <w:tcPr>
            <w:tcW w:w="13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0F593AE">
            <w:pPr>
              <w:ind w:left="0" w:right="0" w:firstLine="0"/>
              <w:jc w:val="center"/>
            </w:pPr>
            <w:r>
              <w:rPr>
                <w:sz w:val="24"/>
              </w:rPr>
              <w:t>0,834</w:t>
            </w:r>
          </w:p>
        </w:tc>
        <w:tc>
          <w:tcPr>
            <w:tcW w:w="1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303355B">
            <w:pPr>
              <w:ind w:left="0" w:right="0" w:firstLine="0"/>
              <w:jc w:val="center"/>
            </w:pPr>
            <w:r>
              <w:rPr>
                <w:sz w:val="24"/>
              </w:rPr>
              <w:t>0,834</w:t>
            </w:r>
          </w:p>
        </w:tc>
        <w:tc>
          <w:tcPr>
            <w:tcW w:w="12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783A0A9">
            <w:pPr>
              <w:ind w:left="0" w:right="0" w:firstLine="0"/>
              <w:jc w:val="center"/>
            </w:pPr>
            <w:r>
              <w:rPr>
                <w:sz w:val="24"/>
              </w:rPr>
              <w:t>0,834</w:t>
            </w:r>
          </w:p>
        </w:tc>
      </w:tr>
      <w:tr w14:paraId="0DC4EB4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2C85C1C">
            <w:pPr>
              <w:jc w:val="both"/>
              <w:rPr>
                <w:sz w:val="24"/>
              </w:rPr>
            </w:pPr>
            <w:r>
              <w:rPr>
                <w:sz w:val="24"/>
              </w:rPr>
              <w:t>Межбюджетные трансферты</w:t>
            </w:r>
          </w:p>
        </w:tc>
        <w:tc>
          <w:tcPr>
            <w:tcW w:w="8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C105BD7">
            <w:pPr>
              <w:jc w:val="center"/>
            </w:pPr>
            <w:r>
              <w:rPr>
                <w:sz w:val="24"/>
              </w:rPr>
              <w:t>901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61CB8C2">
            <w:pPr>
              <w:jc w:val="center"/>
              <w:rPr>
                <w:sz w:val="24"/>
              </w:rPr>
            </w:pPr>
            <w:r>
              <w:rPr>
                <w:sz w:val="24"/>
              </w:rPr>
              <w:t>01</w:t>
            </w:r>
          </w:p>
        </w:tc>
        <w:tc>
          <w:tcPr>
            <w:tcW w:w="6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9947A81">
            <w:pPr>
              <w:jc w:val="center"/>
              <w:rPr>
                <w:sz w:val="24"/>
              </w:rPr>
            </w:pPr>
            <w:r>
              <w:rPr>
                <w:sz w:val="24"/>
              </w:rPr>
              <w:t>13</w:t>
            </w:r>
          </w:p>
        </w:tc>
        <w:tc>
          <w:tcPr>
            <w:tcW w:w="16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0D6F228">
            <w:pPr>
              <w:jc w:val="center"/>
              <w:rPr>
                <w:sz w:val="24"/>
              </w:rPr>
            </w:pPr>
            <w:r>
              <w:rPr>
                <w:sz w:val="24"/>
              </w:rPr>
              <w:t>02 1 01 80020</w:t>
            </w:r>
          </w:p>
        </w:tc>
        <w:tc>
          <w:tcPr>
            <w:tcW w:w="6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334095E">
            <w:pPr>
              <w:jc w:val="center"/>
              <w:rPr>
                <w:sz w:val="24"/>
              </w:rPr>
            </w:pPr>
            <w:r>
              <w:rPr>
                <w:sz w:val="24"/>
              </w:rPr>
              <w:t>500</w:t>
            </w:r>
          </w:p>
        </w:tc>
        <w:tc>
          <w:tcPr>
            <w:tcW w:w="13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B020160">
            <w:pPr>
              <w:ind w:left="0" w:right="0" w:firstLine="0"/>
              <w:jc w:val="center"/>
            </w:pPr>
            <w:r>
              <w:rPr>
                <w:sz w:val="24"/>
              </w:rPr>
              <w:t>0,834</w:t>
            </w:r>
          </w:p>
        </w:tc>
        <w:tc>
          <w:tcPr>
            <w:tcW w:w="1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69D5807">
            <w:pPr>
              <w:ind w:left="0" w:right="0" w:firstLine="0"/>
              <w:jc w:val="center"/>
            </w:pPr>
            <w:r>
              <w:rPr>
                <w:sz w:val="24"/>
              </w:rPr>
              <w:t>0,834</w:t>
            </w:r>
          </w:p>
        </w:tc>
        <w:tc>
          <w:tcPr>
            <w:tcW w:w="12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058796C">
            <w:pPr>
              <w:ind w:left="0" w:right="0" w:firstLine="0"/>
              <w:jc w:val="center"/>
            </w:pPr>
            <w:r>
              <w:rPr>
                <w:sz w:val="24"/>
              </w:rPr>
              <w:t>0,834</w:t>
            </w:r>
          </w:p>
        </w:tc>
      </w:tr>
      <w:tr w14:paraId="28A222D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1D914FE">
            <w:pPr>
              <w:jc w:val="both"/>
              <w:rPr>
                <w:sz w:val="24"/>
              </w:rPr>
            </w:pPr>
            <w:r>
              <w:rPr>
                <w:sz w:val="24"/>
              </w:rPr>
              <w:t>Иные межбюджетные трансферты</w:t>
            </w:r>
          </w:p>
        </w:tc>
        <w:tc>
          <w:tcPr>
            <w:tcW w:w="8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E8A7F26">
            <w:pPr>
              <w:jc w:val="center"/>
            </w:pPr>
            <w:r>
              <w:rPr>
                <w:sz w:val="24"/>
              </w:rPr>
              <w:t>901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7993740">
            <w:pPr>
              <w:jc w:val="center"/>
              <w:rPr>
                <w:sz w:val="24"/>
              </w:rPr>
            </w:pPr>
            <w:r>
              <w:rPr>
                <w:sz w:val="24"/>
              </w:rPr>
              <w:t>01</w:t>
            </w:r>
          </w:p>
        </w:tc>
        <w:tc>
          <w:tcPr>
            <w:tcW w:w="6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E83670C">
            <w:pPr>
              <w:jc w:val="center"/>
              <w:rPr>
                <w:sz w:val="24"/>
              </w:rPr>
            </w:pPr>
            <w:r>
              <w:rPr>
                <w:sz w:val="24"/>
              </w:rPr>
              <w:t>13</w:t>
            </w:r>
          </w:p>
        </w:tc>
        <w:tc>
          <w:tcPr>
            <w:tcW w:w="16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8637FED">
            <w:pPr>
              <w:jc w:val="center"/>
              <w:rPr>
                <w:sz w:val="24"/>
              </w:rPr>
            </w:pPr>
            <w:r>
              <w:rPr>
                <w:sz w:val="24"/>
              </w:rPr>
              <w:t>02 1 01 80020</w:t>
            </w:r>
          </w:p>
        </w:tc>
        <w:tc>
          <w:tcPr>
            <w:tcW w:w="6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92EE09D">
            <w:pPr>
              <w:jc w:val="center"/>
              <w:rPr>
                <w:sz w:val="24"/>
              </w:rPr>
            </w:pPr>
            <w:r>
              <w:rPr>
                <w:sz w:val="24"/>
              </w:rPr>
              <w:t>540</w:t>
            </w:r>
          </w:p>
        </w:tc>
        <w:tc>
          <w:tcPr>
            <w:tcW w:w="13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8C03F85">
            <w:pPr>
              <w:ind w:left="0" w:right="0" w:firstLine="0"/>
              <w:jc w:val="center"/>
            </w:pPr>
            <w:r>
              <w:rPr>
                <w:sz w:val="24"/>
              </w:rPr>
              <w:t>0,834</w:t>
            </w:r>
          </w:p>
        </w:tc>
        <w:tc>
          <w:tcPr>
            <w:tcW w:w="1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CCFE48A">
            <w:pPr>
              <w:ind w:left="0" w:right="0" w:firstLine="0"/>
              <w:jc w:val="center"/>
            </w:pPr>
            <w:r>
              <w:rPr>
                <w:sz w:val="24"/>
              </w:rPr>
              <w:t>0,834</w:t>
            </w:r>
          </w:p>
        </w:tc>
        <w:tc>
          <w:tcPr>
            <w:tcW w:w="12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9B40A83">
            <w:pPr>
              <w:ind w:left="0" w:right="0" w:firstLine="0"/>
              <w:jc w:val="center"/>
            </w:pPr>
            <w:r>
              <w:rPr>
                <w:sz w:val="24"/>
              </w:rPr>
              <w:t>0,834</w:t>
            </w:r>
          </w:p>
        </w:tc>
      </w:tr>
      <w:tr w14:paraId="354C61A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9B1AC4B">
            <w:pPr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Иные непрограммные расходы органов местного самоуправления</w:t>
            </w:r>
          </w:p>
        </w:tc>
        <w:tc>
          <w:tcPr>
            <w:tcW w:w="8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3B8862E">
            <w:pPr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901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C94E8FE">
            <w:pPr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01</w:t>
            </w:r>
          </w:p>
        </w:tc>
        <w:tc>
          <w:tcPr>
            <w:tcW w:w="6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3084051">
            <w:pPr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13</w:t>
            </w:r>
          </w:p>
        </w:tc>
        <w:tc>
          <w:tcPr>
            <w:tcW w:w="16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9C90A4C">
            <w:pPr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99 0 00 00000</w:t>
            </w:r>
          </w:p>
        </w:tc>
        <w:tc>
          <w:tcPr>
            <w:tcW w:w="6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C49FD96">
            <w:pPr>
              <w:jc w:val="center"/>
              <w:rPr>
                <w:i/>
                <w:sz w:val="24"/>
              </w:rPr>
            </w:pPr>
          </w:p>
        </w:tc>
        <w:tc>
          <w:tcPr>
            <w:tcW w:w="13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2EF6C04">
            <w:pPr>
              <w:ind w:left="0" w:right="0" w:firstLine="0"/>
              <w:jc w:val="center"/>
              <w:rPr>
                <w:i w:val="0"/>
                <w:sz w:val="24"/>
              </w:rPr>
            </w:pPr>
            <w:r>
              <w:rPr>
                <w:i w:val="0"/>
                <w:sz w:val="24"/>
              </w:rPr>
              <w:t>0,000</w:t>
            </w:r>
          </w:p>
        </w:tc>
        <w:tc>
          <w:tcPr>
            <w:tcW w:w="1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A5AEF06">
            <w:pPr>
              <w:ind w:left="0" w:right="0" w:firstLine="0"/>
              <w:jc w:val="center"/>
              <w:rPr>
                <w:i w:val="0"/>
                <w:sz w:val="24"/>
              </w:rPr>
            </w:pPr>
            <w:r>
              <w:rPr>
                <w:i w:val="0"/>
                <w:sz w:val="24"/>
              </w:rPr>
              <w:t>0,000</w:t>
            </w:r>
          </w:p>
        </w:tc>
        <w:tc>
          <w:tcPr>
            <w:tcW w:w="12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F1D0B3D">
            <w:pPr>
              <w:ind w:left="0" w:right="0" w:firstLine="0"/>
              <w:jc w:val="center"/>
              <w:rPr>
                <w:i w:val="0"/>
                <w:sz w:val="24"/>
              </w:rPr>
            </w:pPr>
            <w:r>
              <w:rPr>
                <w:i w:val="0"/>
                <w:sz w:val="24"/>
              </w:rPr>
              <w:t>0,000</w:t>
            </w:r>
          </w:p>
        </w:tc>
      </w:tr>
      <w:tr w14:paraId="01992D2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B67CF29">
            <w:pPr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НАЦИОНАЛЬНАЯ ОБОРОНА</w:t>
            </w:r>
          </w:p>
        </w:tc>
        <w:tc>
          <w:tcPr>
            <w:tcW w:w="8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FA4A974">
            <w:pPr>
              <w:jc w:val="center"/>
              <w:rPr>
                <w:b/>
              </w:rPr>
            </w:pPr>
            <w:r>
              <w:rPr>
                <w:b/>
                <w:sz w:val="24"/>
              </w:rPr>
              <w:t>901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6C8E221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02</w:t>
            </w:r>
          </w:p>
        </w:tc>
        <w:tc>
          <w:tcPr>
            <w:tcW w:w="6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C93EF64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00</w:t>
            </w:r>
          </w:p>
        </w:tc>
        <w:tc>
          <w:tcPr>
            <w:tcW w:w="16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29F96F6">
            <w:pPr>
              <w:jc w:val="center"/>
              <w:rPr>
                <w:b/>
                <w:sz w:val="24"/>
              </w:rPr>
            </w:pPr>
          </w:p>
        </w:tc>
        <w:tc>
          <w:tcPr>
            <w:tcW w:w="6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D77F351">
            <w:pPr>
              <w:jc w:val="center"/>
              <w:rPr>
                <w:b/>
                <w:sz w:val="24"/>
              </w:rPr>
            </w:pPr>
          </w:p>
        </w:tc>
        <w:tc>
          <w:tcPr>
            <w:tcW w:w="13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4B7C408">
            <w:pPr>
              <w:ind w:left="0" w:right="0" w:firstLine="0"/>
              <w:jc w:val="center"/>
              <w:rPr>
                <w:b/>
                <w:i w:val="0"/>
                <w:sz w:val="24"/>
              </w:rPr>
            </w:pPr>
            <w:r>
              <w:rPr>
                <w:b/>
                <w:i w:val="0"/>
                <w:sz w:val="24"/>
              </w:rPr>
              <w:t>341,</w:t>
            </w:r>
            <w:r>
              <w:rPr>
                <w:rFonts w:hint="default"/>
                <w:b/>
                <w:i w:val="0"/>
                <w:sz w:val="24"/>
                <w:lang w:val="ru-RU"/>
              </w:rPr>
              <w:t>5</w:t>
            </w:r>
            <w:r>
              <w:rPr>
                <w:b/>
                <w:i w:val="0"/>
                <w:sz w:val="24"/>
              </w:rPr>
              <w:t>00</w:t>
            </w:r>
          </w:p>
        </w:tc>
        <w:tc>
          <w:tcPr>
            <w:tcW w:w="1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20FEF7A">
            <w:pPr>
              <w:ind w:left="0" w:right="0" w:firstLine="0"/>
              <w:jc w:val="center"/>
              <w:rPr>
                <w:b/>
                <w:i w:val="0"/>
                <w:sz w:val="24"/>
              </w:rPr>
            </w:pPr>
            <w:r>
              <w:rPr>
                <w:b/>
                <w:i w:val="0"/>
                <w:sz w:val="24"/>
              </w:rPr>
              <w:t>375,700</w:t>
            </w:r>
          </w:p>
        </w:tc>
        <w:tc>
          <w:tcPr>
            <w:tcW w:w="12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B9D4959">
            <w:pPr>
              <w:ind w:left="0" w:right="0" w:firstLine="0"/>
              <w:jc w:val="center"/>
              <w:rPr>
                <w:b/>
                <w:i w:val="0"/>
                <w:sz w:val="24"/>
              </w:rPr>
            </w:pPr>
            <w:r>
              <w:rPr>
                <w:b/>
                <w:i w:val="0"/>
                <w:sz w:val="24"/>
              </w:rPr>
              <w:t>410,900</w:t>
            </w:r>
          </w:p>
        </w:tc>
      </w:tr>
      <w:tr w14:paraId="1F34FAD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C5ACF89">
            <w:pPr>
              <w:jc w:val="both"/>
              <w:rPr>
                <w:sz w:val="24"/>
              </w:rPr>
            </w:pPr>
            <w:r>
              <w:rPr>
                <w:sz w:val="24"/>
              </w:rPr>
              <w:t>Мобилизационная и вневойсковая подготовка</w:t>
            </w:r>
          </w:p>
        </w:tc>
        <w:tc>
          <w:tcPr>
            <w:tcW w:w="8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ED3FF9A">
            <w:pPr>
              <w:jc w:val="center"/>
            </w:pPr>
            <w:r>
              <w:rPr>
                <w:sz w:val="24"/>
              </w:rPr>
              <w:t>901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DAB4B40">
            <w:pPr>
              <w:jc w:val="center"/>
              <w:rPr>
                <w:sz w:val="24"/>
              </w:rPr>
            </w:pPr>
            <w:r>
              <w:rPr>
                <w:sz w:val="24"/>
              </w:rPr>
              <w:t>02</w:t>
            </w:r>
          </w:p>
        </w:tc>
        <w:tc>
          <w:tcPr>
            <w:tcW w:w="6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14880A6">
            <w:pPr>
              <w:jc w:val="center"/>
              <w:rPr>
                <w:sz w:val="24"/>
              </w:rPr>
            </w:pPr>
            <w:r>
              <w:rPr>
                <w:sz w:val="24"/>
              </w:rPr>
              <w:t>03</w:t>
            </w:r>
          </w:p>
        </w:tc>
        <w:tc>
          <w:tcPr>
            <w:tcW w:w="16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5023443">
            <w:pPr>
              <w:jc w:val="center"/>
              <w:rPr>
                <w:sz w:val="24"/>
              </w:rPr>
            </w:pPr>
          </w:p>
        </w:tc>
        <w:tc>
          <w:tcPr>
            <w:tcW w:w="6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D6141BA">
            <w:pPr>
              <w:jc w:val="center"/>
              <w:rPr>
                <w:sz w:val="24"/>
              </w:rPr>
            </w:pPr>
          </w:p>
        </w:tc>
        <w:tc>
          <w:tcPr>
            <w:tcW w:w="13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0C1797A">
            <w:pPr>
              <w:ind w:left="0" w:right="0" w:firstLine="0"/>
              <w:jc w:val="center"/>
              <w:rPr>
                <w:b w:val="0"/>
                <w:i w:val="0"/>
              </w:rPr>
            </w:pPr>
            <w:r>
              <w:rPr>
                <w:b w:val="0"/>
                <w:i w:val="0"/>
                <w:sz w:val="24"/>
              </w:rPr>
              <w:t>341,</w:t>
            </w:r>
            <w:r>
              <w:rPr>
                <w:rFonts w:hint="default"/>
                <w:b w:val="0"/>
                <w:i w:val="0"/>
                <w:sz w:val="24"/>
                <w:lang w:val="ru-RU"/>
              </w:rPr>
              <w:t>5</w:t>
            </w:r>
            <w:r>
              <w:rPr>
                <w:b w:val="0"/>
                <w:i w:val="0"/>
                <w:sz w:val="24"/>
              </w:rPr>
              <w:t>00</w:t>
            </w:r>
          </w:p>
        </w:tc>
        <w:tc>
          <w:tcPr>
            <w:tcW w:w="1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045985D">
            <w:pPr>
              <w:ind w:left="0" w:right="0" w:firstLine="0"/>
              <w:jc w:val="center"/>
              <w:rPr>
                <w:b w:val="0"/>
                <w:i w:val="0"/>
              </w:rPr>
            </w:pPr>
            <w:r>
              <w:rPr>
                <w:b w:val="0"/>
                <w:i w:val="0"/>
                <w:sz w:val="24"/>
              </w:rPr>
              <w:t>375,700</w:t>
            </w:r>
          </w:p>
        </w:tc>
        <w:tc>
          <w:tcPr>
            <w:tcW w:w="12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E431D70">
            <w:pPr>
              <w:ind w:left="0" w:right="0" w:firstLine="0"/>
              <w:jc w:val="center"/>
              <w:rPr>
                <w:b w:val="0"/>
                <w:i w:val="0"/>
              </w:rPr>
            </w:pPr>
            <w:r>
              <w:rPr>
                <w:b w:val="0"/>
                <w:i w:val="0"/>
                <w:sz w:val="24"/>
              </w:rPr>
              <w:t>410,900</w:t>
            </w:r>
          </w:p>
        </w:tc>
      </w:tr>
      <w:tr w14:paraId="71AA3A4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87ADD96">
            <w:pPr>
              <w:jc w:val="both"/>
              <w:rPr>
                <w:sz w:val="24"/>
              </w:rPr>
            </w:pPr>
            <w:r>
              <w:rPr>
                <w:sz w:val="24"/>
              </w:rPr>
              <w:t>Муниципальная программа «Развитие муниципальной службы Полеологовского сельсовета Бессоновского района Пензенской области»</w:t>
            </w:r>
          </w:p>
        </w:tc>
        <w:tc>
          <w:tcPr>
            <w:tcW w:w="8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8C62B0C">
            <w:pPr>
              <w:jc w:val="center"/>
            </w:pPr>
            <w:r>
              <w:rPr>
                <w:sz w:val="24"/>
              </w:rPr>
              <w:t>901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EA7FF3D">
            <w:pPr>
              <w:jc w:val="center"/>
              <w:rPr>
                <w:sz w:val="24"/>
              </w:rPr>
            </w:pPr>
            <w:r>
              <w:rPr>
                <w:sz w:val="24"/>
              </w:rPr>
              <w:t>02</w:t>
            </w:r>
          </w:p>
        </w:tc>
        <w:tc>
          <w:tcPr>
            <w:tcW w:w="6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30DF9DF">
            <w:pPr>
              <w:jc w:val="center"/>
              <w:rPr>
                <w:sz w:val="24"/>
              </w:rPr>
            </w:pPr>
            <w:r>
              <w:rPr>
                <w:sz w:val="24"/>
              </w:rPr>
              <w:t>03</w:t>
            </w:r>
          </w:p>
        </w:tc>
        <w:tc>
          <w:tcPr>
            <w:tcW w:w="16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8910187">
            <w:pPr>
              <w:jc w:val="center"/>
              <w:rPr>
                <w:sz w:val="24"/>
              </w:rPr>
            </w:pPr>
            <w:r>
              <w:rPr>
                <w:sz w:val="24"/>
              </w:rPr>
              <w:t>01 0 00 00000</w:t>
            </w:r>
          </w:p>
        </w:tc>
        <w:tc>
          <w:tcPr>
            <w:tcW w:w="6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B813100">
            <w:pPr>
              <w:jc w:val="center"/>
              <w:rPr>
                <w:sz w:val="24"/>
              </w:rPr>
            </w:pPr>
          </w:p>
        </w:tc>
        <w:tc>
          <w:tcPr>
            <w:tcW w:w="13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F4D76E3">
            <w:pPr>
              <w:ind w:left="0" w:right="0" w:firstLine="0"/>
              <w:jc w:val="center"/>
              <w:rPr>
                <w:b w:val="0"/>
                <w:i w:val="0"/>
              </w:rPr>
            </w:pPr>
            <w:r>
              <w:rPr>
                <w:b w:val="0"/>
                <w:i w:val="0"/>
                <w:sz w:val="24"/>
              </w:rPr>
              <w:t>341,</w:t>
            </w:r>
            <w:r>
              <w:rPr>
                <w:rFonts w:hint="default"/>
                <w:b w:val="0"/>
                <w:i w:val="0"/>
                <w:sz w:val="24"/>
                <w:lang w:val="ru-RU"/>
              </w:rPr>
              <w:t>5</w:t>
            </w:r>
            <w:r>
              <w:rPr>
                <w:b w:val="0"/>
                <w:i w:val="0"/>
                <w:sz w:val="24"/>
              </w:rPr>
              <w:t>00</w:t>
            </w:r>
          </w:p>
        </w:tc>
        <w:tc>
          <w:tcPr>
            <w:tcW w:w="1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C99A1A4">
            <w:pPr>
              <w:ind w:left="0" w:right="0" w:firstLine="0"/>
              <w:jc w:val="center"/>
              <w:rPr>
                <w:b w:val="0"/>
                <w:i w:val="0"/>
              </w:rPr>
            </w:pPr>
            <w:r>
              <w:rPr>
                <w:b w:val="0"/>
                <w:i w:val="0"/>
                <w:sz w:val="24"/>
              </w:rPr>
              <w:t>375,700</w:t>
            </w:r>
          </w:p>
        </w:tc>
        <w:tc>
          <w:tcPr>
            <w:tcW w:w="12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5C9673C">
            <w:pPr>
              <w:ind w:left="0" w:right="0" w:firstLine="0"/>
              <w:jc w:val="center"/>
              <w:rPr>
                <w:b w:val="0"/>
                <w:i w:val="0"/>
              </w:rPr>
            </w:pPr>
            <w:r>
              <w:rPr>
                <w:b w:val="0"/>
                <w:i w:val="0"/>
                <w:sz w:val="24"/>
              </w:rPr>
              <w:t>410,900</w:t>
            </w:r>
          </w:p>
        </w:tc>
      </w:tr>
      <w:tr w14:paraId="6482AEB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843147D">
            <w:pPr>
              <w:jc w:val="both"/>
              <w:rPr>
                <w:sz w:val="24"/>
              </w:rPr>
            </w:pPr>
            <w:r>
              <w:rPr>
                <w:sz w:val="24"/>
              </w:rPr>
              <w:t>Подпрограмма «Исполнение государственных полномочий»</w:t>
            </w:r>
          </w:p>
        </w:tc>
        <w:tc>
          <w:tcPr>
            <w:tcW w:w="8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1E9B67F">
            <w:pPr>
              <w:jc w:val="center"/>
            </w:pPr>
            <w:r>
              <w:rPr>
                <w:sz w:val="24"/>
              </w:rPr>
              <w:t>901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4C42534">
            <w:pPr>
              <w:jc w:val="center"/>
              <w:rPr>
                <w:sz w:val="24"/>
              </w:rPr>
            </w:pPr>
            <w:r>
              <w:rPr>
                <w:sz w:val="24"/>
              </w:rPr>
              <w:t>02</w:t>
            </w:r>
          </w:p>
        </w:tc>
        <w:tc>
          <w:tcPr>
            <w:tcW w:w="6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BE5F72E">
            <w:pPr>
              <w:jc w:val="center"/>
              <w:rPr>
                <w:sz w:val="24"/>
              </w:rPr>
            </w:pPr>
            <w:r>
              <w:rPr>
                <w:sz w:val="24"/>
              </w:rPr>
              <w:t>03</w:t>
            </w:r>
          </w:p>
        </w:tc>
        <w:tc>
          <w:tcPr>
            <w:tcW w:w="16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C9C9E64">
            <w:pPr>
              <w:jc w:val="center"/>
              <w:rPr>
                <w:sz w:val="24"/>
              </w:rPr>
            </w:pPr>
            <w:r>
              <w:rPr>
                <w:sz w:val="24"/>
              </w:rPr>
              <w:t>01 4 00 00000</w:t>
            </w:r>
          </w:p>
        </w:tc>
        <w:tc>
          <w:tcPr>
            <w:tcW w:w="6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3348F56">
            <w:pPr>
              <w:jc w:val="center"/>
              <w:rPr>
                <w:sz w:val="24"/>
              </w:rPr>
            </w:pPr>
          </w:p>
        </w:tc>
        <w:tc>
          <w:tcPr>
            <w:tcW w:w="13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F7F44C5">
            <w:pPr>
              <w:ind w:left="0" w:right="0" w:firstLine="0"/>
              <w:jc w:val="center"/>
              <w:rPr>
                <w:b w:val="0"/>
                <w:i w:val="0"/>
              </w:rPr>
            </w:pPr>
            <w:r>
              <w:rPr>
                <w:b w:val="0"/>
                <w:i w:val="0"/>
                <w:sz w:val="24"/>
              </w:rPr>
              <w:t>341,</w:t>
            </w:r>
            <w:r>
              <w:rPr>
                <w:rFonts w:hint="default"/>
                <w:b w:val="0"/>
                <w:i w:val="0"/>
                <w:sz w:val="24"/>
                <w:lang w:val="ru-RU"/>
              </w:rPr>
              <w:t>5</w:t>
            </w:r>
            <w:r>
              <w:rPr>
                <w:b w:val="0"/>
                <w:i w:val="0"/>
                <w:sz w:val="24"/>
              </w:rPr>
              <w:t>00</w:t>
            </w:r>
          </w:p>
        </w:tc>
        <w:tc>
          <w:tcPr>
            <w:tcW w:w="1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D7EA936">
            <w:pPr>
              <w:ind w:left="0" w:right="0" w:firstLine="0"/>
              <w:jc w:val="center"/>
              <w:rPr>
                <w:b w:val="0"/>
                <w:i w:val="0"/>
              </w:rPr>
            </w:pPr>
            <w:r>
              <w:rPr>
                <w:b w:val="0"/>
                <w:i w:val="0"/>
                <w:sz w:val="24"/>
              </w:rPr>
              <w:t>375,700</w:t>
            </w:r>
          </w:p>
        </w:tc>
        <w:tc>
          <w:tcPr>
            <w:tcW w:w="12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400E327">
            <w:pPr>
              <w:ind w:left="0" w:right="0" w:firstLine="0"/>
              <w:jc w:val="center"/>
              <w:rPr>
                <w:b w:val="0"/>
                <w:i w:val="0"/>
              </w:rPr>
            </w:pPr>
            <w:r>
              <w:rPr>
                <w:b w:val="0"/>
                <w:i w:val="0"/>
                <w:sz w:val="24"/>
              </w:rPr>
              <w:t>410,900</w:t>
            </w:r>
          </w:p>
        </w:tc>
      </w:tr>
      <w:tr w14:paraId="31B44CC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EFB4CD3">
            <w:pPr>
              <w:jc w:val="both"/>
              <w:rPr>
                <w:sz w:val="24"/>
              </w:rPr>
            </w:pPr>
            <w:r>
              <w:rPr>
                <w:sz w:val="24"/>
              </w:rPr>
              <w:t>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8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736C9DF">
            <w:pPr>
              <w:jc w:val="center"/>
            </w:pPr>
            <w:r>
              <w:rPr>
                <w:sz w:val="24"/>
              </w:rPr>
              <w:t>901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F509AAE">
            <w:pPr>
              <w:jc w:val="center"/>
              <w:rPr>
                <w:sz w:val="24"/>
              </w:rPr>
            </w:pPr>
            <w:r>
              <w:rPr>
                <w:sz w:val="24"/>
              </w:rPr>
              <w:t>02</w:t>
            </w:r>
          </w:p>
        </w:tc>
        <w:tc>
          <w:tcPr>
            <w:tcW w:w="6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FE7A6EE">
            <w:pPr>
              <w:jc w:val="center"/>
              <w:rPr>
                <w:sz w:val="24"/>
              </w:rPr>
            </w:pPr>
            <w:r>
              <w:rPr>
                <w:sz w:val="24"/>
              </w:rPr>
              <w:t>03</w:t>
            </w:r>
          </w:p>
        </w:tc>
        <w:tc>
          <w:tcPr>
            <w:tcW w:w="16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C099095">
            <w:pPr>
              <w:jc w:val="center"/>
              <w:rPr>
                <w:sz w:val="24"/>
              </w:rPr>
            </w:pPr>
            <w:r>
              <w:rPr>
                <w:sz w:val="24"/>
              </w:rPr>
              <w:t>01 4 02 00000</w:t>
            </w:r>
          </w:p>
        </w:tc>
        <w:tc>
          <w:tcPr>
            <w:tcW w:w="6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B4E60F4">
            <w:pPr>
              <w:jc w:val="center"/>
              <w:rPr>
                <w:sz w:val="24"/>
              </w:rPr>
            </w:pPr>
          </w:p>
        </w:tc>
        <w:tc>
          <w:tcPr>
            <w:tcW w:w="13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EC4BF33">
            <w:pPr>
              <w:ind w:left="0" w:right="0" w:firstLine="0"/>
              <w:jc w:val="center"/>
              <w:rPr>
                <w:b w:val="0"/>
                <w:i w:val="0"/>
              </w:rPr>
            </w:pPr>
            <w:r>
              <w:rPr>
                <w:b w:val="0"/>
                <w:i w:val="0"/>
                <w:sz w:val="24"/>
              </w:rPr>
              <w:t>341,</w:t>
            </w:r>
            <w:r>
              <w:rPr>
                <w:rFonts w:hint="default"/>
                <w:b w:val="0"/>
                <w:i w:val="0"/>
                <w:sz w:val="24"/>
                <w:lang w:val="ru-RU"/>
              </w:rPr>
              <w:t>5</w:t>
            </w:r>
            <w:r>
              <w:rPr>
                <w:b w:val="0"/>
                <w:i w:val="0"/>
                <w:sz w:val="24"/>
              </w:rPr>
              <w:t>00</w:t>
            </w:r>
          </w:p>
        </w:tc>
        <w:tc>
          <w:tcPr>
            <w:tcW w:w="1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0B2D75F">
            <w:pPr>
              <w:ind w:left="0" w:right="0" w:firstLine="0"/>
              <w:jc w:val="center"/>
              <w:rPr>
                <w:b w:val="0"/>
                <w:i w:val="0"/>
              </w:rPr>
            </w:pPr>
            <w:r>
              <w:rPr>
                <w:b w:val="0"/>
                <w:i w:val="0"/>
                <w:sz w:val="24"/>
              </w:rPr>
              <w:t>375,700</w:t>
            </w:r>
          </w:p>
        </w:tc>
        <w:tc>
          <w:tcPr>
            <w:tcW w:w="12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096A9EE">
            <w:pPr>
              <w:ind w:left="0" w:right="0" w:firstLine="0"/>
              <w:jc w:val="center"/>
              <w:rPr>
                <w:b w:val="0"/>
                <w:i w:val="0"/>
              </w:rPr>
            </w:pPr>
            <w:r>
              <w:rPr>
                <w:b w:val="0"/>
                <w:i w:val="0"/>
                <w:sz w:val="24"/>
              </w:rPr>
              <w:t>410,900</w:t>
            </w:r>
          </w:p>
        </w:tc>
      </w:tr>
      <w:tr w14:paraId="406A7E1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478AACA">
            <w:pPr>
              <w:jc w:val="both"/>
              <w:rPr>
                <w:sz w:val="24"/>
              </w:rPr>
            </w:pPr>
            <w:r>
              <w:rPr>
                <w:sz w:val="24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8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5C3AEFA">
            <w:pPr>
              <w:jc w:val="center"/>
            </w:pPr>
            <w:r>
              <w:rPr>
                <w:sz w:val="24"/>
              </w:rPr>
              <w:t>901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54A9380">
            <w:pPr>
              <w:jc w:val="center"/>
              <w:rPr>
                <w:sz w:val="24"/>
              </w:rPr>
            </w:pPr>
            <w:r>
              <w:rPr>
                <w:sz w:val="24"/>
              </w:rPr>
              <w:t>02</w:t>
            </w:r>
          </w:p>
        </w:tc>
        <w:tc>
          <w:tcPr>
            <w:tcW w:w="6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84A89FE">
            <w:pPr>
              <w:jc w:val="center"/>
              <w:rPr>
                <w:sz w:val="24"/>
              </w:rPr>
            </w:pPr>
            <w:r>
              <w:rPr>
                <w:sz w:val="24"/>
              </w:rPr>
              <w:t>03</w:t>
            </w:r>
          </w:p>
        </w:tc>
        <w:tc>
          <w:tcPr>
            <w:tcW w:w="16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3AF0253">
            <w:pPr>
              <w:jc w:val="center"/>
              <w:rPr>
                <w:sz w:val="24"/>
              </w:rPr>
            </w:pPr>
            <w:r>
              <w:rPr>
                <w:sz w:val="24"/>
              </w:rPr>
              <w:t>01 4 02 51180</w:t>
            </w:r>
          </w:p>
        </w:tc>
        <w:tc>
          <w:tcPr>
            <w:tcW w:w="6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E6828CF">
            <w:pPr>
              <w:jc w:val="center"/>
              <w:rPr>
                <w:sz w:val="24"/>
              </w:rPr>
            </w:pPr>
            <w:r>
              <w:rPr>
                <w:sz w:val="24"/>
              </w:rPr>
              <w:t>100</w:t>
            </w:r>
          </w:p>
        </w:tc>
        <w:tc>
          <w:tcPr>
            <w:tcW w:w="13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879F6E5">
            <w:pPr>
              <w:ind w:left="0" w:right="0" w:firstLine="0"/>
              <w:jc w:val="center"/>
              <w:rPr>
                <w:i w:val="0"/>
              </w:rPr>
            </w:pPr>
            <w:r>
              <w:rPr>
                <w:i w:val="0"/>
                <w:sz w:val="24"/>
              </w:rPr>
              <w:t>317,477</w:t>
            </w:r>
          </w:p>
        </w:tc>
        <w:tc>
          <w:tcPr>
            <w:tcW w:w="1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808ED79">
            <w:pPr>
              <w:ind w:left="0" w:right="0" w:firstLine="0"/>
              <w:jc w:val="center"/>
              <w:rPr>
                <w:i w:val="0"/>
              </w:rPr>
            </w:pPr>
            <w:r>
              <w:rPr>
                <w:i w:val="0"/>
                <w:sz w:val="24"/>
              </w:rPr>
              <w:t>333,468</w:t>
            </w:r>
          </w:p>
        </w:tc>
        <w:tc>
          <w:tcPr>
            <w:tcW w:w="12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18C5000">
            <w:pPr>
              <w:ind w:left="0" w:right="0" w:firstLine="0"/>
              <w:jc w:val="center"/>
              <w:rPr>
                <w:i w:val="0"/>
              </w:rPr>
            </w:pPr>
            <w:r>
              <w:rPr>
                <w:i w:val="0"/>
                <w:sz w:val="24"/>
              </w:rPr>
              <w:t>350,277</w:t>
            </w:r>
          </w:p>
        </w:tc>
      </w:tr>
      <w:tr w14:paraId="7DF9986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CA24F8E">
            <w:pPr>
              <w:jc w:val="both"/>
              <w:rPr>
                <w:sz w:val="24"/>
              </w:rPr>
            </w:pPr>
            <w:r>
              <w:rPr>
                <w:sz w:val="24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8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805E3B4">
            <w:pPr>
              <w:jc w:val="center"/>
            </w:pPr>
            <w:r>
              <w:rPr>
                <w:sz w:val="24"/>
              </w:rPr>
              <w:t>901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4E34DA4">
            <w:pPr>
              <w:jc w:val="center"/>
              <w:rPr>
                <w:sz w:val="24"/>
              </w:rPr>
            </w:pPr>
            <w:r>
              <w:rPr>
                <w:sz w:val="24"/>
              </w:rPr>
              <w:t>02</w:t>
            </w:r>
          </w:p>
        </w:tc>
        <w:tc>
          <w:tcPr>
            <w:tcW w:w="6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99CA5D9">
            <w:pPr>
              <w:jc w:val="center"/>
              <w:rPr>
                <w:sz w:val="24"/>
              </w:rPr>
            </w:pPr>
            <w:r>
              <w:rPr>
                <w:sz w:val="24"/>
              </w:rPr>
              <w:t>03</w:t>
            </w:r>
          </w:p>
        </w:tc>
        <w:tc>
          <w:tcPr>
            <w:tcW w:w="16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A0D7436">
            <w:pPr>
              <w:jc w:val="center"/>
              <w:rPr>
                <w:sz w:val="24"/>
              </w:rPr>
            </w:pPr>
            <w:r>
              <w:rPr>
                <w:sz w:val="24"/>
              </w:rPr>
              <w:t>01 4 02 51180</w:t>
            </w:r>
          </w:p>
        </w:tc>
        <w:tc>
          <w:tcPr>
            <w:tcW w:w="6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906AFDC">
            <w:pPr>
              <w:jc w:val="center"/>
              <w:rPr>
                <w:sz w:val="24"/>
              </w:rPr>
            </w:pPr>
            <w:r>
              <w:rPr>
                <w:sz w:val="24"/>
              </w:rPr>
              <w:t>120</w:t>
            </w:r>
          </w:p>
        </w:tc>
        <w:tc>
          <w:tcPr>
            <w:tcW w:w="13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8434DC4">
            <w:pPr>
              <w:ind w:left="0" w:right="0" w:firstLine="0"/>
              <w:jc w:val="center"/>
              <w:rPr>
                <w:i w:val="0"/>
                <w:sz w:val="24"/>
              </w:rPr>
            </w:pPr>
            <w:r>
              <w:rPr>
                <w:i w:val="0"/>
                <w:sz w:val="24"/>
              </w:rPr>
              <w:t>317,477</w:t>
            </w:r>
          </w:p>
        </w:tc>
        <w:tc>
          <w:tcPr>
            <w:tcW w:w="1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936B45E">
            <w:pPr>
              <w:ind w:left="0" w:right="0" w:firstLine="0"/>
              <w:jc w:val="center"/>
              <w:rPr>
                <w:i w:val="0"/>
                <w:sz w:val="24"/>
              </w:rPr>
            </w:pPr>
            <w:r>
              <w:rPr>
                <w:i w:val="0"/>
                <w:sz w:val="24"/>
              </w:rPr>
              <w:t>333,468</w:t>
            </w:r>
          </w:p>
        </w:tc>
        <w:tc>
          <w:tcPr>
            <w:tcW w:w="12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FA3DB7B">
            <w:pPr>
              <w:ind w:left="0" w:right="0" w:firstLine="0"/>
              <w:jc w:val="center"/>
              <w:rPr>
                <w:i w:val="0"/>
                <w:sz w:val="24"/>
              </w:rPr>
            </w:pPr>
            <w:r>
              <w:rPr>
                <w:i w:val="0"/>
                <w:sz w:val="24"/>
              </w:rPr>
              <w:t>350,277</w:t>
            </w:r>
          </w:p>
        </w:tc>
      </w:tr>
      <w:tr w14:paraId="68ED305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D99E91F">
            <w:pPr>
              <w:jc w:val="both"/>
              <w:rPr>
                <w:sz w:val="24"/>
              </w:rPr>
            </w:pPr>
            <w:r>
              <w:rPr>
                <w:sz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42E150D">
            <w:pPr>
              <w:jc w:val="center"/>
            </w:pPr>
            <w:r>
              <w:rPr>
                <w:sz w:val="24"/>
              </w:rPr>
              <w:t>901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B73340B">
            <w:pPr>
              <w:jc w:val="center"/>
              <w:rPr>
                <w:sz w:val="24"/>
              </w:rPr>
            </w:pPr>
            <w:r>
              <w:rPr>
                <w:sz w:val="24"/>
              </w:rPr>
              <w:t>02</w:t>
            </w:r>
          </w:p>
        </w:tc>
        <w:tc>
          <w:tcPr>
            <w:tcW w:w="6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4C6E971">
            <w:pPr>
              <w:jc w:val="center"/>
              <w:rPr>
                <w:sz w:val="24"/>
              </w:rPr>
            </w:pPr>
            <w:r>
              <w:rPr>
                <w:sz w:val="24"/>
              </w:rPr>
              <w:t>03</w:t>
            </w:r>
          </w:p>
        </w:tc>
        <w:tc>
          <w:tcPr>
            <w:tcW w:w="16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2157318">
            <w:pPr>
              <w:jc w:val="center"/>
              <w:rPr>
                <w:sz w:val="24"/>
              </w:rPr>
            </w:pPr>
            <w:r>
              <w:rPr>
                <w:sz w:val="24"/>
              </w:rPr>
              <w:t>01 4 02 51180</w:t>
            </w:r>
          </w:p>
        </w:tc>
        <w:tc>
          <w:tcPr>
            <w:tcW w:w="6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33B82D9">
            <w:pPr>
              <w:jc w:val="center"/>
              <w:rPr>
                <w:sz w:val="24"/>
              </w:rPr>
            </w:pPr>
            <w:r>
              <w:rPr>
                <w:sz w:val="24"/>
              </w:rPr>
              <w:t>200</w:t>
            </w:r>
          </w:p>
        </w:tc>
        <w:tc>
          <w:tcPr>
            <w:tcW w:w="13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5FF7C49">
            <w:pPr>
              <w:ind w:left="0" w:right="0" w:firstLine="0"/>
              <w:jc w:val="center"/>
              <w:rPr>
                <w:rFonts w:hint="default"/>
                <w:i w:val="0"/>
                <w:sz w:val="24"/>
                <w:lang w:val="ru-RU"/>
              </w:rPr>
            </w:pPr>
            <w:r>
              <w:rPr>
                <w:rFonts w:hint="default"/>
                <w:i w:val="0"/>
                <w:sz w:val="24"/>
                <w:lang w:val="ru-RU"/>
              </w:rPr>
              <w:t>24,123</w:t>
            </w:r>
          </w:p>
        </w:tc>
        <w:tc>
          <w:tcPr>
            <w:tcW w:w="1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29DD137">
            <w:pPr>
              <w:ind w:left="0" w:right="0" w:firstLine="0"/>
              <w:jc w:val="center"/>
              <w:rPr>
                <w:i w:val="0"/>
                <w:sz w:val="24"/>
              </w:rPr>
            </w:pPr>
            <w:r>
              <w:rPr>
                <w:i w:val="0"/>
                <w:sz w:val="24"/>
              </w:rPr>
              <w:t>42,232</w:t>
            </w:r>
          </w:p>
        </w:tc>
        <w:tc>
          <w:tcPr>
            <w:tcW w:w="12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6229361">
            <w:pPr>
              <w:ind w:left="0" w:right="0" w:firstLine="0"/>
              <w:jc w:val="center"/>
              <w:rPr>
                <w:i w:val="0"/>
                <w:sz w:val="24"/>
              </w:rPr>
            </w:pPr>
            <w:r>
              <w:rPr>
                <w:i w:val="0"/>
                <w:sz w:val="24"/>
              </w:rPr>
              <w:t>60,623</w:t>
            </w:r>
          </w:p>
        </w:tc>
      </w:tr>
      <w:tr w14:paraId="4EEE7C2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B1EE3C9">
            <w:pPr>
              <w:jc w:val="both"/>
              <w:rPr>
                <w:sz w:val="24"/>
              </w:rPr>
            </w:pPr>
            <w:r>
              <w:rPr>
                <w:sz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9C61572">
            <w:pPr>
              <w:jc w:val="center"/>
            </w:pPr>
            <w:r>
              <w:rPr>
                <w:sz w:val="24"/>
              </w:rPr>
              <w:t>901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6CA6F83">
            <w:pPr>
              <w:jc w:val="center"/>
              <w:rPr>
                <w:sz w:val="24"/>
              </w:rPr>
            </w:pPr>
            <w:r>
              <w:rPr>
                <w:sz w:val="24"/>
              </w:rPr>
              <w:t>02</w:t>
            </w:r>
          </w:p>
        </w:tc>
        <w:tc>
          <w:tcPr>
            <w:tcW w:w="6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1576459">
            <w:pPr>
              <w:jc w:val="center"/>
              <w:rPr>
                <w:sz w:val="24"/>
              </w:rPr>
            </w:pPr>
            <w:r>
              <w:rPr>
                <w:sz w:val="24"/>
              </w:rPr>
              <w:t>03</w:t>
            </w:r>
          </w:p>
        </w:tc>
        <w:tc>
          <w:tcPr>
            <w:tcW w:w="16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CD50EDB">
            <w:pPr>
              <w:jc w:val="center"/>
              <w:rPr>
                <w:sz w:val="24"/>
              </w:rPr>
            </w:pPr>
            <w:r>
              <w:rPr>
                <w:sz w:val="24"/>
              </w:rPr>
              <w:t>01 4 02 51180</w:t>
            </w:r>
          </w:p>
        </w:tc>
        <w:tc>
          <w:tcPr>
            <w:tcW w:w="6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E63F5A2">
            <w:pPr>
              <w:jc w:val="center"/>
              <w:rPr>
                <w:sz w:val="24"/>
              </w:rPr>
            </w:pPr>
            <w:r>
              <w:rPr>
                <w:sz w:val="24"/>
              </w:rPr>
              <w:t>240</w:t>
            </w:r>
          </w:p>
        </w:tc>
        <w:tc>
          <w:tcPr>
            <w:tcW w:w="13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BAAD85C">
            <w:pPr>
              <w:ind w:left="0" w:right="0" w:firstLine="0"/>
              <w:jc w:val="center"/>
              <w:rPr>
                <w:rFonts w:hint="default"/>
                <w:i w:val="0"/>
                <w:sz w:val="24"/>
                <w:lang w:val="ru-RU"/>
              </w:rPr>
            </w:pPr>
            <w:r>
              <w:rPr>
                <w:rFonts w:hint="default"/>
                <w:i w:val="0"/>
                <w:sz w:val="24"/>
                <w:lang w:val="ru-RU"/>
              </w:rPr>
              <w:t>24,123</w:t>
            </w:r>
          </w:p>
        </w:tc>
        <w:tc>
          <w:tcPr>
            <w:tcW w:w="1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C3C7BA8">
            <w:pPr>
              <w:ind w:left="0" w:right="0" w:firstLine="0"/>
              <w:jc w:val="center"/>
              <w:rPr>
                <w:i w:val="0"/>
                <w:sz w:val="24"/>
              </w:rPr>
            </w:pPr>
            <w:r>
              <w:rPr>
                <w:i w:val="0"/>
                <w:sz w:val="24"/>
              </w:rPr>
              <w:t>42,232</w:t>
            </w:r>
          </w:p>
        </w:tc>
        <w:tc>
          <w:tcPr>
            <w:tcW w:w="12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8E894D3">
            <w:pPr>
              <w:ind w:left="0" w:right="0" w:firstLine="0"/>
              <w:jc w:val="center"/>
              <w:rPr>
                <w:i w:val="0"/>
                <w:sz w:val="24"/>
              </w:rPr>
            </w:pPr>
            <w:r>
              <w:rPr>
                <w:i w:val="0"/>
                <w:sz w:val="24"/>
              </w:rPr>
              <w:t>60,623</w:t>
            </w:r>
          </w:p>
        </w:tc>
      </w:tr>
      <w:tr w14:paraId="263BF83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2FE8135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НАЦИОНАЛЬНАЯ БЕЗОПАСНОСТЬ И ПРАВООХРАНИТЕЛЬНАЯ ДЕЯТЕЛЬНОСТЬ</w:t>
            </w:r>
          </w:p>
        </w:tc>
        <w:tc>
          <w:tcPr>
            <w:tcW w:w="8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0A8B260">
            <w:pPr>
              <w:jc w:val="center"/>
              <w:rPr>
                <w:b/>
              </w:rPr>
            </w:pPr>
            <w:r>
              <w:rPr>
                <w:b/>
                <w:sz w:val="24"/>
              </w:rPr>
              <w:t>901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4E165F5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03</w:t>
            </w:r>
          </w:p>
        </w:tc>
        <w:tc>
          <w:tcPr>
            <w:tcW w:w="6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644E3A3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00</w:t>
            </w:r>
          </w:p>
        </w:tc>
        <w:tc>
          <w:tcPr>
            <w:tcW w:w="16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268EF3D">
            <w:pPr>
              <w:jc w:val="center"/>
              <w:rPr>
                <w:b/>
                <w:sz w:val="24"/>
              </w:rPr>
            </w:pPr>
          </w:p>
        </w:tc>
        <w:tc>
          <w:tcPr>
            <w:tcW w:w="6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E2CFFF4">
            <w:pPr>
              <w:jc w:val="center"/>
              <w:rPr>
                <w:b/>
                <w:sz w:val="24"/>
              </w:rPr>
            </w:pPr>
          </w:p>
        </w:tc>
        <w:tc>
          <w:tcPr>
            <w:tcW w:w="13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1DE4F25">
            <w:pPr>
              <w:jc w:val="center"/>
            </w:pPr>
            <w:r>
              <w:rPr>
                <w:b/>
                <w:sz w:val="24"/>
              </w:rPr>
              <w:t>0,</w:t>
            </w:r>
            <w:r>
              <w:rPr>
                <w:rFonts w:hint="default"/>
                <w:b/>
                <w:sz w:val="24"/>
                <w:lang w:val="ru-RU"/>
              </w:rPr>
              <w:t>6</w:t>
            </w:r>
            <w:r>
              <w:rPr>
                <w:b/>
                <w:sz w:val="24"/>
              </w:rPr>
              <w:t>00</w:t>
            </w:r>
          </w:p>
        </w:tc>
        <w:tc>
          <w:tcPr>
            <w:tcW w:w="1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AFE5D9F">
            <w:pPr>
              <w:ind w:left="0" w:right="0" w:firstLine="0"/>
              <w:jc w:val="center"/>
            </w:pPr>
            <w:r>
              <w:rPr>
                <w:b/>
                <w:sz w:val="24"/>
              </w:rPr>
              <w:t>0,500</w:t>
            </w:r>
          </w:p>
        </w:tc>
        <w:tc>
          <w:tcPr>
            <w:tcW w:w="12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F6B8A33">
            <w:pPr>
              <w:ind w:left="0" w:right="0" w:firstLine="0"/>
              <w:jc w:val="center"/>
            </w:pPr>
            <w:r>
              <w:rPr>
                <w:b/>
                <w:sz w:val="24"/>
              </w:rPr>
              <w:t>0,500</w:t>
            </w:r>
          </w:p>
        </w:tc>
      </w:tr>
      <w:tr w14:paraId="2DBC2DA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7584EF9">
            <w:pPr>
              <w:jc w:val="both"/>
              <w:rPr>
                <w:sz w:val="24"/>
              </w:rPr>
            </w:pPr>
            <w:r>
              <w:rPr>
                <w:sz w:val="24"/>
              </w:rPr>
              <w:t>Обеспечение пожарной безопасности</w:t>
            </w:r>
          </w:p>
        </w:tc>
        <w:tc>
          <w:tcPr>
            <w:tcW w:w="8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2DA6110">
            <w:pPr>
              <w:jc w:val="center"/>
            </w:pPr>
            <w:r>
              <w:rPr>
                <w:sz w:val="24"/>
              </w:rPr>
              <w:t>901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E20AD57">
            <w:pPr>
              <w:jc w:val="center"/>
              <w:rPr>
                <w:sz w:val="24"/>
              </w:rPr>
            </w:pPr>
            <w:r>
              <w:rPr>
                <w:sz w:val="24"/>
              </w:rPr>
              <w:t>03</w:t>
            </w:r>
          </w:p>
        </w:tc>
        <w:tc>
          <w:tcPr>
            <w:tcW w:w="6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BEEA50B">
            <w:pPr>
              <w:jc w:val="center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16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3D3A237">
            <w:pPr>
              <w:jc w:val="center"/>
              <w:rPr>
                <w:sz w:val="24"/>
              </w:rPr>
            </w:pPr>
          </w:p>
        </w:tc>
        <w:tc>
          <w:tcPr>
            <w:tcW w:w="6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B483BBA">
            <w:pPr>
              <w:jc w:val="center"/>
              <w:rPr>
                <w:sz w:val="24"/>
              </w:rPr>
            </w:pPr>
          </w:p>
        </w:tc>
        <w:tc>
          <w:tcPr>
            <w:tcW w:w="13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23D9DF6">
            <w:pPr>
              <w:ind w:left="0" w:right="0" w:firstLine="0"/>
              <w:jc w:val="center"/>
              <w:rPr>
                <w:b w:val="0"/>
              </w:rPr>
            </w:pPr>
            <w:r>
              <w:rPr>
                <w:b w:val="0"/>
                <w:sz w:val="24"/>
              </w:rPr>
              <w:t>0,</w:t>
            </w:r>
            <w:r>
              <w:rPr>
                <w:rFonts w:hint="default"/>
                <w:b w:val="0"/>
                <w:sz w:val="24"/>
                <w:lang w:val="ru-RU"/>
              </w:rPr>
              <w:t>6</w:t>
            </w:r>
            <w:r>
              <w:rPr>
                <w:b w:val="0"/>
                <w:sz w:val="24"/>
              </w:rPr>
              <w:t>00</w:t>
            </w:r>
          </w:p>
        </w:tc>
        <w:tc>
          <w:tcPr>
            <w:tcW w:w="1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2FD0519">
            <w:pPr>
              <w:ind w:left="0" w:right="0" w:firstLine="0"/>
              <w:jc w:val="center"/>
              <w:rPr>
                <w:b w:val="0"/>
              </w:rPr>
            </w:pPr>
            <w:r>
              <w:rPr>
                <w:b w:val="0"/>
                <w:sz w:val="24"/>
              </w:rPr>
              <w:t>0,500</w:t>
            </w:r>
          </w:p>
        </w:tc>
        <w:tc>
          <w:tcPr>
            <w:tcW w:w="12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3C2651E">
            <w:pPr>
              <w:ind w:left="0" w:right="0" w:firstLine="0"/>
              <w:jc w:val="center"/>
              <w:rPr>
                <w:b w:val="0"/>
              </w:rPr>
            </w:pPr>
            <w:r>
              <w:rPr>
                <w:b w:val="0"/>
                <w:sz w:val="24"/>
              </w:rPr>
              <w:t>0,500</w:t>
            </w:r>
          </w:p>
        </w:tc>
      </w:tr>
      <w:tr w14:paraId="76C3AD3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8544DD6">
            <w:pPr>
              <w:jc w:val="both"/>
              <w:rPr>
                <w:sz w:val="24"/>
              </w:rPr>
            </w:pPr>
            <w:r>
              <w:rPr>
                <w:sz w:val="24"/>
              </w:rPr>
              <w:t>Муниципальная программа Полеологовского сельсовета Бессоновского района Пензенской области «Обеспечение пожарной безопасности Полеологовского сельсовета Бессоновского района Пензенской области на 2021-2022 годы»</w:t>
            </w:r>
          </w:p>
        </w:tc>
        <w:tc>
          <w:tcPr>
            <w:tcW w:w="8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230D00A">
            <w:pPr>
              <w:jc w:val="center"/>
            </w:pPr>
            <w:r>
              <w:rPr>
                <w:sz w:val="24"/>
              </w:rPr>
              <w:t>901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7B73675">
            <w:pPr>
              <w:jc w:val="center"/>
              <w:rPr>
                <w:sz w:val="24"/>
              </w:rPr>
            </w:pPr>
            <w:r>
              <w:rPr>
                <w:sz w:val="24"/>
              </w:rPr>
              <w:t>03</w:t>
            </w:r>
          </w:p>
        </w:tc>
        <w:tc>
          <w:tcPr>
            <w:tcW w:w="6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541B865">
            <w:pPr>
              <w:jc w:val="center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16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A98BD98">
            <w:pPr>
              <w:jc w:val="center"/>
              <w:rPr>
                <w:sz w:val="24"/>
              </w:rPr>
            </w:pPr>
            <w:r>
              <w:rPr>
                <w:sz w:val="24"/>
              </w:rPr>
              <w:t>01 3 00 00000</w:t>
            </w:r>
          </w:p>
        </w:tc>
        <w:tc>
          <w:tcPr>
            <w:tcW w:w="6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73171E6">
            <w:pPr>
              <w:jc w:val="center"/>
              <w:rPr>
                <w:sz w:val="24"/>
              </w:rPr>
            </w:pPr>
          </w:p>
        </w:tc>
        <w:tc>
          <w:tcPr>
            <w:tcW w:w="13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B436A00">
            <w:pPr>
              <w:ind w:left="0" w:right="0" w:firstLine="0"/>
              <w:jc w:val="center"/>
              <w:rPr>
                <w:b w:val="0"/>
              </w:rPr>
            </w:pPr>
            <w:r>
              <w:rPr>
                <w:b w:val="0"/>
                <w:sz w:val="24"/>
              </w:rPr>
              <w:t>0,</w:t>
            </w:r>
            <w:r>
              <w:rPr>
                <w:rFonts w:hint="default"/>
                <w:b w:val="0"/>
                <w:sz w:val="24"/>
                <w:lang w:val="ru-RU"/>
              </w:rPr>
              <w:t>6</w:t>
            </w:r>
            <w:r>
              <w:rPr>
                <w:b w:val="0"/>
                <w:sz w:val="24"/>
              </w:rPr>
              <w:t>00</w:t>
            </w:r>
          </w:p>
        </w:tc>
        <w:tc>
          <w:tcPr>
            <w:tcW w:w="1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5074C9C">
            <w:pPr>
              <w:ind w:left="0" w:right="0" w:firstLine="0"/>
              <w:jc w:val="center"/>
              <w:rPr>
                <w:b w:val="0"/>
              </w:rPr>
            </w:pPr>
            <w:r>
              <w:rPr>
                <w:b w:val="0"/>
                <w:sz w:val="24"/>
              </w:rPr>
              <w:t>0,500</w:t>
            </w:r>
          </w:p>
        </w:tc>
        <w:tc>
          <w:tcPr>
            <w:tcW w:w="12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0F94554">
            <w:pPr>
              <w:ind w:left="0" w:right="0" w:firstLine="0"/>
              <w:jc w:val="center"/>
              <w:rPr>
                <w:b w:val="0"/>
              </w:rPr>
            </w:pPr>
            <w:r>
              <w:rPr>
                <w:b w:val="0"/>
                <w:sz w:val="24"/>
              </w:rPr>
              <w:t>0,500</w:t>
            </w:r>
          </w:p>
        </w:tc>
      </w:tr>
      <w:tr w14:paraId="20D2E6A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9D27792">
            <w:pPr>
              <w:jc w:val="both"/>
              <w:rPr>
                <w:sz w:val="24"/>
              </w:rPr>
            </w:pPr>
            <w:r>
              <w:rPr>
                <w:sz w:val="24"/>
              </w:rPr>
              <w:t>Основное мероприятие «Повышение уровня противопожарной защиты жителей поселения»</w:t>
            </w:r>
          </w:p>
        </w:tc>
        <w:tc>
          <w:tcPr>
            <w:tcW w:w="8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B5936D3">
            <w:pPr>
              <w:jc w:val="center"/>
            </w:pPr>
            <w:r>
              <w:rPr>
                <w:sz w:val="24"/>
              </w:rPr>
              <w:t>901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15B7E38">
            <w:pPr>
              <w:jc w:val="center"/>
              <w:rPr>
                <w:sz w:val="24"/>
              </w:rPr>
            </w:pPr>
            <w:r>
              <w:rPr>
                <w:sz w:val="24"/>
              </w:rPr>
              <w:t>03</w:t>
            </w:r>
          </w:p>
        </w:tc>
        <w:tc>
          <w:tcPr>
            <w:tcW w:w="6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F9608C3">
            <w:pPr>
              <w:jc w:val="center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16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6589069">
            <w:pPr>
              <w:jc w:val="center"/>
              <w:rPr>
                <w:sz w:val="24"/>
              </w:rPr>
            </w:pPr>
            <w:r>
              <w:rPr>
                <w:sz w:val="24"/>
              </w:rPr>
              <w:t>01 3 01 00000</w:t>
            </w:r>
          </w:p>
        </w:tc>
        <w:tc>
          <w:tcPr>
            <w:tcW w:w="6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40F4824">
            <w:pPr>
              <w:jc w:val="center"/>
              <w:rPr>
                <w:sz w:val="24"/>
              </w:rPr>
            </w:pPr>
          </w:p>
        </w:tc>
        <w:tc>
          <w:tcPr>
            <w:tcW w:w="13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A3E04D4">
            <w:pPr>
              <w:ind w:left="0" w:right="0" w:firstLine="0"/>
              <w:jc w:val="center"/>
              <w:rPr>
                <w:b w:val="0"/>
              </w:rPr>
            </w:pPr>
            <w:r>
              <w:rPr>
                <w:b w:val="0"/>
                <w:sz w:val="24"/>
              </w:rPr>
              <w:t>0,</w:t>
            </w:r>
            <w:r>
              <w:rPr>
                <w:rFonts w:hint="default"/>
                <w:b w:val="0"/>
                <w:sz w:val="24"/>
                <w:lang w:val="ru-RU"/>
              </w:rPr>
              <w:t>6</w:t>
            </w:r>
            <w:r>
              <w:rPr>
                <w:b w:val="0"/>
                <w:sz w:val="24"/>
              </w:rPr>
              <w:t>00</w:t>
            </w:r>
          </w:p>
        </w:tc>
        <w:tc>
          <w:tcPr>
            <w:tcW w:w="1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16777CB">
            <w:pPr>
              <w:ind w:left="0" w:right="0" w:firstLine="0"/>
              <w:jc w:val="center"/>
              <w:rPr>
                <w:b w:val="0"/>
              </w:rPr>
            </w:pPr>
            <w:r>
              <w:rPr>
                <w:b w:val="0"/>
                <w:sz w:val="24"/>
              </w:rPr>
              <w:t>0,500</w:t>
            </w:r>
          </w:p>
        </w:tc>
        <w:tc>
          <w:tcPr>
            <w:tcW w:w="12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47AE65B">
            <w:pPr>
              <w:ind w:left="0" w:right="0" w:firstLine="0"/>
              <w:jc w:val="center"/>
              <w:rPr>
                <w:b w:val="0"/>
              </w:rPr>
            </w:pPr>
            <w:r>
              <w:rPr>
                <w:b w:val="0"/>
                <w:sz w:val="24"/>
              </w:rPr>
              <w:t>0,500</w:t>
            </w:r>
          </w:p>
        </w:tc>
      </w:tr>
      <w:tr w14:paraId="0152351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AFCA074">
            <w:pPr>
              <w:jc w:val="both"/>
              <w:rPr>
                <w:sz w:val="24"/>
              </w:rPr>
            </w:pPr>
            <w:r>
              <w:rPr>
                <w:sz w:val="24"/>
              </w:rPr>
              <w:t>Обеспечение первичных мер пожарной безопасности</w:t>
            </w:r>
          </w:p>
        </w:tc>
        <w:tc>
          <w:tcPr>
            <w:tcW w:w="8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C6AD1B3">
            <w:pPr>
              <w:jc w:val="center"/>
            </w:pPr>
            <w:r>
              <w:rPr>
                <w:sz w:val="24"/>
              </w:rPr>
              <w:t>901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216C5C3">
            <w:pPr>
              <w:jc w:val="center"/>
              <w:rPr>
                <w:sz w:val="24"/>
              </w:rPr>
            </w:pPr>
            <w:r>
              <w:rPr>
                <w:sz w:val="24"/>
              </w:rPr>
              <w:t>03</w:t>
            </w:r>
          </w:p>
        </w:tc>
        <w:tc>
          <w:tcPr>
            <w:tcW w:w="6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409FBD3">
            <w:pPr>
              <w:jc w:val="center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16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2025358">
            <w:pPr>
              <w:jc w:val="center"/>
              <w:rPr>
                <w:sz w:val="24"/>
              </w:rPr>
            </w:pPr>
            <w:r>
              <w:rPr>
                <w:sz w:val="24"/>
              </w:rPr>
              <w:t>01 3 01 85290</w:t>
            </w:r>
          </w:p>
        </w:tc>
        <w:tc>
          <w:tcPr>
            <w:tcW w:w="6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FAB134B">
            <w:pPr>
              <w:jc w:val="center"/>
              <w:rPr>
                <w:sz w:val="24"/>
              </w:rPr>
            </w:pPr>
          </w:p>
        </w:tc>
        <w:tc>
          <w:tcPr>
            <w:tcW w:w="13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38831B3">
            <w:pPr>
              <w:ind w:left="0" w:right="0" w:firstLine="0"/>
              <w:jc w:val="center"/>
              <w:rPr>
                <w:b w:val="0"/>
              </w:rPr>
            </w:pPr>
            <w:r>
              <w:rPr>
                <w:b w:val="0"/>
                <w:sz w:val="24"/>
              </w:rPr>
              <w:t>0,</w:t>
            </w:r>
            <w:r>
              <w:rPr>
                <w:rFonts w:hint="default"/>
                <w:b w:val="0"/>
                <w:sz w:val="24"/>
                <w:lang w:val="ru-RU"/>
              </w:rPr>
              <w:t>6</w:t>
            </w:r>
            <w:r>
              <w:rPr>
                <w:b w:val="0"/>
                <w:sz w:val="24"/>
              </w:rPr>
              <w:t>00</w:t>
            </w:r>
          </w:p>
        </w:tc>
        <w:tc>
          <w:tcPr>
            <w:tcW w:w="1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2B8B0AE">
            <w:pPr>
              <w:ind w:left="0" w:right="0" w:firstLine="0"/>
              <w:jc w:val="center"/>
              <w:rPr>
                <w:b w:val="0"/>
              </w:rPr>
            </w:pPr>
            <w:r>
              <w:rPr>
                <w:b w:val="0"/>
                <w:sz w:val="24"/>
              </w:rPr>
              <w:t>0,500</w:t>
            </w:r>
          </w:p>
        </w:tc>
        <w:tc>
          <w:tcPr>
            <w:tcW w:w="12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88C8F32">
            <w:pPr>
              <w:ind w:left="0" w:right="0" w:firstLine="0"/>
              <w:jc w:val="center"/>
              <w:rPr>
                <w:b w:val="0"/>
              </w:rPr>
            </w:pPr>
            <w:r>
              <w:rPr>
                <w:b w:val="0"/>
                <w:sz w:val="24"/>
              </w:rPr>
              <w:t>0,500</w:t>
            </w:r>
          </w:p>
        </w:tc>
      </w:tr>
      <w:tr w14:paraId="4F823CC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349FC87">
            <w:pPr>
              <w:jc w:val="both"/>
              <w:rPr>
                <w:sz w:val="24"/>
              </w:rPr>
            </w:pPr>
            <w:r>
              <w:rPr>
                <w:sz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A5A33F5">
            <w:pPr>
              <w:jc w:val="center"/>
            </w:pPr>
            <w:r>
              <w:rPr>
                <w:sz w:val="24"/>
              </w:rPr>
              <w:t>901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1FE5787">
            <w:pPr>
              <w:jc w:val="center"/>
              <w:rPr>
                <w:sz w:val="24"/>
              </w:rPr>
            </w:pPr>
            <w:r>
              <w:rPr>
                <w:sz w:val="24"/>
              </w:rPr>
              <w:t>03</w:t>
            </w:r>
          </w:p>
        </w:tc>
        <w:tc>
          <w:tcPr>
            <w:tcW w:w="6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67E9808">
            <w:pPr>
              <w:jc w:val="center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16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94C892E">
            <w:pPr>
              <w:jc w:val="center"/>
              <w:rPr>
                <w:sz w:val="24"/>
              </w:rPr>
            </w:pPr>
            <w:r>
              <w:rPr>
                <w:sz w:val="24"/>
              </w:rPr>
              <w:t>01 3 01 85290</w:t>
            </w:r>
          </w:p>
        </w:tc>
        <w:tc>
          <w:tcPr>
            <w:tcW w:w="6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A860A39">
            <w:pPr>
              <w:jc w:val="center"/>
              <w:rPr>
                <w:sz w:val="24"/>
              </w:rPr>
            </w:pPr>
            <w:r>
              <w:rPr>
                <w:sz w:val="24"/>
              </w:rPr>
              <w:t>200</w:t>
            </w:r>
          </w:p>
        </w:tc>
        <w:tc>
          <w:tcPr>
            <w:tcW w:w="13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757130D">
            <w:pPr>
              <w:ind w:left="0" w:right="0" w:firstLine="0"/>
              <w:jc w:val="center"/>
              <w:rPr>
                <w:b w:val="0"/>
              </w:rPr>
            </w:pPr>
            <w:r>
              <w:rPr>
                <w:b w:val="0"/>
                <w:sz w:val="24"/>
              </w:rPr>
              <w:t>0,</w:t>
            </w:r>
            <w:r>
              <w:rPr>
                <w:rFonts w:hint="default"/>
                <w:b w:val="0"/>
                <w:sz w:val="24"/>
                <w:lang w:val="ru-RU"/>
              </w:rPr>
              <w:t>6</w:t>
            </w:r>
            <w:r>
              <w:rPr>
                <w:b w:val="0"/>
                <w:sz w:val="24"/>
              </w:rPr>
              <w:t>00</w:t>
            </w:r>
          </w:p>
        </w:tc>
        <w:tc>
          <w:tcPr>
            <w:tcW w:w="1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EB70063">
            <w:pPr>
              <w:ind w:left="0" w:right="0" w:firstLine="0"/>
              <w:jc w:val="center"/>
              <w:rPr>
                <w:b w:val="0"/>
              </w:rPr>
            </w:pPr>
            <w:r>
              <w:rPr>
                <w:b w:val="0"/>
                <w:sz w:val="24"/>
              </w:rPr>
              <w:t>0,500</w:t>
            </w:r>
          </w:p>
        </w:tc>
        <w:tc>
          <w:tcPr>
            <w:tcW w:w="12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4184E68">
            <w:pPr>
              <w:ind w:left="0" w:right="0" w:firstLine="0"/>
              <w:jc w:val="center"/>
              <w:rPr>
                <w:b w:val="0"/>
              </w:rPr>
            </w:pPr>
            <w:r>
              <w:rPr>
                <w:b w:val="0"/>
                <w:sz w:val="24"/>
              </w:rPr>
              <w:t>0,500</w:t>
            </w:r>
          </w:p>
        </w:tc>
      </w:tr>
      <w:tr w14:paraId="7166C87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3E42F28">
            <w:pPr>
              <w:jc w:val="both"/>
              <w:rPr>
                <w:sz w:val="24"/>
              </w:rPr>
            </w:pPr>
            <w:r>
              <w:rPr>
                <w:sz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896F2AD">
            <w:pPr>
              <w:jc w:val="center"/>
            </w:pPr>
            <w:r>
              <w:rPr>
                <w:sz w:val="24"/>
              </w:rPr>
              <w:t>901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3803FBA">
            <w:pPr>
              <w:jc w:val="center"/>
              <w:rPr>
                <w:sz w:val="24"/>
              </w:rPr>
            </w:pPr>
            <w:r>
              <w:rPr>
                <w:sz w:val="24"/>
              </w:rPr>
              <w:t>03</w:t>
            </w:r>
          </w:p>
        </w:tc>
        <w:tc>
          <w:tcPr>
            <w:tcW w:w="6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9EDF8BB">
            <w:pPr>
              <w:jc w:val="center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16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EE982DF">
            <w:pPr>
              <w:jc w:val="center"/>
              <w:rPr>
                <w:sz w:val="24"/>
              </w:rPr>
            </w:pPr>
            <w:r>
              <w:rPr>
                <w:sz w:val="24"/>
              </w:rPr>
              <w:t>01 3 01 85290</w:t>
            </w:r>
          </w:p>
        </w:tc>
        <w:tc>
          <w:tcPr>
            <w:tcW w:w="6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4D8B070">
            <w:pPr>
              <w:jc w:val="center"/>
              <w:rPr>
                <w:sz w:val="24"/>
              </w:rPr>
            </w:pPr>
            <w:r>
              <w:rPr>
                <w:sz w:val="24"/>
              </w:rPr>
              <w:t>240</w:t>
            </w:r>
          </w:p>
        </w:tc>
        <w:tc>
          <w:tcPr>
            <w:tcW w:w="13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D3AFCBD">
            <w:pPr>
              <w:ind w:left="0" w:right="0" w:firstLine="0"/>
              <w:jc w:val="center"/>
              <w:rPr>
                <w:b w:val="0"/>
              </w:rPr>
            </w:pPr>
            <w:r>
              <w:rPr>
                <w:b w:val="0"/>
                <w:sz w:val="24"/>
              </w:rPr>
              <w:t>0,</w:t>
            </w:r>
            <w:r>
              <w:rPr>
                <w:rFonts w:hint="default"/>
                <w:b w:val="0"/>
                <w:sz w:val="24"/>
                <w:lang w:val="ru-RU"/>
              </w:rPr>
              <w:t>6</w:t>
            </w:r>
            <w:r>
              <w:rPr>
                <w:b w:val="0"/>
                <w:sz w:val="24"/>
              </w:rPr>
              <w:t>00</w:t>
            </w:r>
          </w:p>
        </w:tc>
        <w:tc>
          <w:tcPr>
            <w:tcW w:w="1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C1AD888">
            <w:pPr>
              <w:ind w:left="0" w:right="0" w:firstLine="0"/>
              <w:jc w:val="center"/>
              <w:rPr>
                <w:b w:val="0"/>
              </w:rPr>
            </w:pPr>
            <w:r>
              <w:rPr>
                <w:b w:val="0"/>
                <w:sz w:val="24"/>
              </w:rPr>
              <w:t>0,500</w:t>
            </w:r>
          </w:p>
        </w:tc>
        <w:tc>
          <w:tcPr>
            <w:tcW w:w="12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2B82380">
            <w:pPr>
              <w:ind w:left="0" w:right="0" w:firstLine="0"/>
              <w:jc w:val="center"/>
              <w:rPr>
                <w:b w:val="0"/>
              </w:rPr>
            </w:pPr>
            <w:r>
              <w:rPr>
                <w:b w:val="0"/>
                <w:sz w:val="24"/>
              </w:rPr>
              <w:t>0,500</w:t>
            </w:r>
          </w:p>
        </w:tc>
      </w:tr>
      <w:tr w14:paraId="4641222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F207F93">
            <w:pPr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НАЦИОНАЛЬНАЯ ЭКОНОМИКА</w:t>
            </w:r>
          </w:p>
        </w:tc>
        <w:tc>
          <w:tcPr>
            <w:tcW w:w="8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F773D51">
            <w:pPr>
              <w:jc w:val="center"/>
              <w:rPr>
                <w:b/>
              </w:rPr>
            </w:pPr>
            <w:r>
              <w:rPr>
                <w:b/>
                <w:sz w:val="24"/>
              </w:rPr>
              <w:t>901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9AB55C1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04</w:t>
            </w:r>
          </w:p>
        </w:tc>
        <w:tc>
          <w:tcPr>
            <w:tcW w:w="6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189F99A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00</w:t>
            </w:r>
          </w:p>
        </w:tc>
        <w:tc>
          <w:tcPr>
            <w:tcW w:w="16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E4B70CD">
            <w:pPr>
              <w:jc w:val="center"/>
              <w:rPr>
                <w:b/>
                <w:sz w:val="24"/>
              </w:rPr>
            </w:pPr>
          </w:p>
        </w:tc>
        <w:tc>
          <w:tcPr>
            <w:tcW w:w="6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9FC4364">
            <w:pPr>
              <w:jc w:val="center"/>
              <w:rPr>
                <w:b/>
                <w:sz w:val="24"/>
              </w:rPr>
            </w:pPr>
          </w:p>
        </w:tc>
        <w:tc>
          <w:tcPr>
            <w:tcW w:w="13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9ADB74F">
            <w:pPr>
              <w:jc w:val="center"/>
              <w:rPr>
                <w:rFonts w:hint="default"/>
                <w:b/>
                <w:sz w:val="24"/>
                <w:lang w:val="ru-RU"/>
              </w:rPr>
            </w:pPr>
            <w:r>
              <w:rPr>
                <w:rFonts w:hint="default"/>
                <w:b/>
                <w:sz w:val="24"/>
                <w:lang w:val="ru-RU"/>
              </w:rPr>
              <w:t>3016,345</w:t>
            </w:r>
          </w:p>
        </w:tc>
        <w:tc>
          <w:tcPr>
            <w:tcW w:w="1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3197AEB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1678,000</w:t>
            </w:r>
          </w:p>
        </w:tc>
        <w:tc>
          <w:tcPr>
            <w:tcW w:w="12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424D473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1642,800</w:t>
            </w:r>
          </w:p>
        </w:tc>
      </w:tr>
      <w:tr w14:paraId="52A3F88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688C5C0">
            <w:pPr>
              <w:jc w:val="both"/>
              <w:rPr>
                <w:sz w:val="24"/>
              </w:rPr>
            </w:pPr>
            <w:r>
              <w:rPr>
                <w:sz w:val="24"/>
              </w:rPr>
              <w:t>Дорожное хозяйство (дорожные фонды)</w:t>
            </w:r>
          </w:p>
        </w:tc>
        <w:tc>
          <w:tcPr>
            <w:tcW w:w="8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63B00C7">
            <w:pPr>
              <w:jc w:val="center"/>
            </w:pPr>
            <w:r>
              <w:rPr>
                <w:sz w:val="24"/>
              </w:rPr>
              <w:t>901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757384C">
            <w:pPr>
              <w:jc w:val="center"/>
              <w:rPr>
                <w:sz w:val="24"/>
              </w:rPr>
            </w:pPr>
            <w:r>
              <w:rPr>
                <w:sz w:val="24"/>
              </w:rPr>
              <w:t>04</w:t>
            </w:r>
          </w:p>
        </w:tc>
        <w:tc>
          <w:tcPr>
            <w:tcW w:w="6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B97AD69">
            <w:pPr>
              <w:jc w:val="center"/>
              <w:rPr>
                <w:sz w:val="24"/>
              </w:rPr>
            </w:pPr>
            <w:r>
              <w:rPr>
                <w:sz w:val="24"/>
              </w:rPr>
              <w:t>09</w:t>
            </w:r>
          </w:p>
        </w:tc>
        <w:tc>
          <w:tcPr>
            <w:tcW w:w="16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A845290">
            <w:pPr>
              <w:jc w:val="center"/>
              <w:rPr>
                <w:sz w:val="24"/>
              </w:rPr>
            </w:pPr>
          </w:p>
        </w:tc>
        <w:tc>
          <w:tcPr>
            <w:tcW w:w="6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DAC7AC0">
            <w:pPr>
              <w:jc w:val="center"/>
              <w:rPr>
                <w:sz w:val="24"/>
              </w:rPr>
            </w:pPr>
          </w:p>
        </w:tc>
        <w:tc>
          <w:tcPr>
            <w:tcW w:w="13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20670DD">
            <w:pPr>
              <w:ind w:left="0" w:leftChars="0" w:right="0" w:rightChars="0" w:firstLine="0" w:firstLineChars="0"/>
              <w:jc w:val="center"/>
              <w:rPr>
                <w:b w:val="0"/>
                <w:bCs/>
                <w:sz w:val="24"/>
              </w:rPr>
            </w:pPr>
            <w:r>
              <w:rPr>
                <w:rFonts w:hint="default"/>
                <w:b w:val="0"/>
                <w:bCs/>
                <w:sz w:val="24"/>
                <w:lang w:val="ru-RU"/>
              </w:rPr>
              <w:t>3016,345</w:t>
            </w:r>
          </w:p>
        </w:tc>
        <w:tc>
          <w:tcPr>
            <w:tcW w:w="1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06A06EF">
            <w:pPr>
              <w:ind w:left="0" w:right="0" w:firstLine="0"/>
              <w:jc w:val="center"/>
              <w:rPr>
                <w:b w:val="0"/>
                <w:sz w:val="24"/>
              </w:rPr>
            </w:pPr>
            <w:r>
              <w:rPr>
                <w:b w:val="0"/>
                <w:sz w:val="24"/>
              </w:rPr>
              <w:t>1678,000</w:t>
            </w:r>
          </w:p>
        </w:tc>
        <w:tc>
          <w:tcPr>
            <w:tcW w:w="12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3A06656">
            <w:pPr>
              <w:ind w:left="0" w:right="0" w:firstLine="0"/>
              <w:jc w:val="center"/>
              <w:rPr>
                <w:b w:val="0"/>
              </w:rPr>
            </w:pPr>
            <w:r>
              <w:rPr>
                <w:b w:val="0"/>
                <w:sz w:val="24"/>
              </w:rPr>
              <w:t>1642,800</w:t>
            </w:r>
          </w:p>
        </w:tc>
      </w:tr>
      <w:tr w14:paraId="78B0CBF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D89F7D9">
            <w:pPr>
              <w:jc w:val="both"/>
              <w:rPr>
                <w:sz w:val="24"/>
              </w:rPr>
            </w:pPr>
            <w:r>
              <w:rPr>
                <w:sz w:val="24"/>
              </w:rPr>
              <w:t>Муниципальная программа Полеологовского сельсовета Бессоновского района Пензенской области «Развитие инженерной инфраструктуры Полеологовского сельсовета Бессоновского района Пензенской области на 2021-2022 годы»</w:t>
            </w:r>
          </w:p>
        </w:tc>
        <w:tc>
          <w:tcPr>
            <w:tcW w:w="8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6F15A44">
            <w:pPr>
              <w:jc w:val="center"/>
            </w:pPr>
            <w:r>
              <w:rPr>
                <w:sz w:val="24"/>
              </w:rPr>
              <w:t>901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FE9BFEF">
            <w:pPr>
              <w:jc w:val="center"/>
              <w:rPr>
                <w:sz w:val="24"/>
              </w:rPr>
            </w:pPr>
            <w:r>
              <w:rPr>
                <w:sz w:val="24"/>
              </w:rPr>
              <w:t>04</w:t>
            </w:r>
          </w:p>
        </w:tc>
        <w:tc>
          <w:tcPr>
            <w:tcW w:w="6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D44A924">
            <w:pPr>
              <w:jc w:val="center"/>
              <w:rPr>
                <w:sz w:val="24"/>
              </w:rPr>
            </w:pPr>
            <w:r>
              <w:rPr>
                <w:sz w:val="24"/>
              </w:rPr>
              <w:t>09</w:t>
            </w:r>
          </w:p>
        </w:tc>
        <w:tc>
          <w:tcPr>
            <w:tcW w:w="16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50B47E7">
            <w:pPr>
              <w:jc w:val="center"/>
              <w:rPr>
                <w:sz w:val="24"/>
              </w:rPr>
            </w:pPr>
            <w:r>
              <w:rPr>
                <w:sz w:val="24"/>
              </w:rPr>
              <w:t>06 0 00 00000</w:t>
            </w:r>
          </w:p>
        </w:tc>
        <w:tc>
          <w:tcPr>
            <w:tcW w:w="6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839CDCD">
            <w:pPr>
              <w:jc w:val="center"/>
              <w:rPr>
                <w:sz w:val="24"/>
              </w:rPr>
            </w:pPr>
          </w:p>
        </w:tc>
        <w:tc>
          <w:tcPr>
            <w:tcW w:w="13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8A12C23">
            <w:pPr>
              <w:ind w:left="0" w:leftChars="0" w:right="0" w:rightChars="0" w:firstLine="0" w:firstLineChars="0"/>
              <w:jc w:val="center"/>
              <w:rPr>
                <w:b w:val="0"/>
                <w:bCs/>
                <w:sz w:val="24"/>
              </w:rPr>
            </w:pPr>
            <w:r>
              <w:rPr>
                <w:rFonts w:hint="default"/>
                <w:b w:val="0"/>
                <w:bCs/>
                <w:sz w:val="24"/>
                <w:lang w:val="ru-RU"/>
              </w:rPr>
              <w:t>3016,345</w:t>
            </w:r>
          </w:p>
        </w:tc>
        <w:tc>
          <w:tcPr>
            <w:tcW w:w="1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F5FB959">
            <w:pPr>
              <w:ind w:left="0" w:right="0" w:firstLine="0"/>
              <w:jc w:val="center"/>
              <w:rPr>
                <w:b w:val="0"/>
                <w:sz w:val="24"/>
              </w:rPr>
            </w:pPr>
            <w:r>
              <w:rPr>
                <w:b w:val="0"/>
                <w:sz w:val="24"/>
              </w:rPr>
              <w:t>1678,000</w:t>
            </w:r>
          </w:p>
        </w:tc>
        <w:tc>
          <w:tcPr>
            <w:tcW w:w="12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5318503">
            <w:pPr>
              <w:ind w:left="0" w:right="0" w:firstLine="0"/>
              <w:jc w:val="center"/>
              <w:rPr>
                <w:b w:val="0"/>
              </w:rPr>
            </w:pPr>
            <w:r>
              <w:rPr>
                <w:b w:val="0"/>
                <w:sz w:val="24"/>
              </w:rPr>
              <w:t>1642,800</w:t>
            </w:r>
          </w:p>
        </w:tc>
      </w:tr>
      <w:tr w14:paraId="2B987A7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4763469">
            <w:pPr>
              <w:jc w:val="both"/>
              <w:rPr>
                <w:sz w:val="24"/>
              </w:rPr>
            </w:pPr>
            <w:r>
              <w:rPr>
                <w:sz w:val="24"/>
              </w:rPr>
              <w:t>Подпрограмма «Содержание и развитие сети автомобильных дорог местного значения населенных пунктов Полеологовского сельсовета Бессоновского района Пензенской области»</w:t>
            </w:r>
          </w:p>
        </w:tc>
        <w:tc>
          <w:tcPr>
            <w:tcW w:w="8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EC8687B">
            <w:pPr>
              <w:jc w:val="center"/>
            </w:pPr>
            <w:r>
              <w:rPr>
                <w:sz w:val="24"/>
              </w:rPr>
              <w:t>901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5205ED1">
            <w:pPr>
              <w:jc w:val="center"/>
              <w:rPr>
                <w:sz w:val="24"/>
              </w:rPr>
            </w:pPr>
            <w:r>
              <w:rPr>
                <w:sz w:val="24"/>
              </w:rPr>
              <w:t>04</w:t>
            </w:r>
          </w:p>
        </w:tc>
        <w:tc>
          <w:tcPr>
            <w:tcW w:w="6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4FE4BEC">
            <w:pPr>
              <w:jc w:val="center"/>
              <w:rPr>
                <w:sz w:val="24"/>
              </w:rPr>
            </w:pPr>
            <w:r>
              <w:rPr>
                <w:sz w:val="24"/>
              </w:rPr>
              <w:t>09</w:t>
            </w:r>
          </w:p>
        </w:tc>
        <w:tc>
          <w:tcPr>
            <w:tcW w:w="16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0247C9C">
            <w:pPr>
              <w:jc w:val="center"/>
              <w:rPr>
                <w:sz w:val="24"/>
              </w:rPr>
            </w:pPr>
            <w:r>
              <w:rPr>
                <w:sz w:val="24"/>
              </w:rPr>
              <w:t>06 1 00 00000</w:t>
            </w:r>
          </w:p>
        </w:tc>
        <w:tc>
          <w:tcPr>
            <w:tcW w:w="6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DF1D003">
            <w:pPr>
              <w:jc w:val="center"/>
              <w:rPr>
                <w:sz w:val="24"/>
              </w:rPr>
            </w:pPr>
          </w:p>
        </w:tc>
        <w:tc>
          <w:tcPr>
            <w:tcW w:w="13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FB0A586">
            <w:pPr>
              <w:ind w:left="0" w:leftChars="0" w:right="0" w:rightChars="0" w:firstLine="0" w:firstLineChars="0"/>
              <w:jc w:val="center"/>
              <w:rPr>
                <w:b w:val="0"/>
                <w:bCs/>
                <w:sz w:val="24"/>
              </w:rPr>
            </w:pPr>
            <w:r>
              <w:rPr>
                <w:rFonts w:hint="default"/>
                <w:b w:val="0"/>
                <w:bCs/>
                <w:sz w:val="24"/>
                <w:lang w:val="ru-RU"/>
              </w:rPr>
              <w:t>3016,345</w:t>
            </w:r>
          </w:p>
        </w:tc>
        <w:tc>
          <w:tcPr>
            <w:tcW w:w="1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5249E14">
            <w:pPr>
              <w:ind w:left="0" w:right="0" w:firstLine="0"/>
              <w:jc w:val="center"/>
              <w:rPr>
                <w:b w:val="0"/>
                <w:sz w:val="24"/>
              </w:rPr>
            </w:pPr>
            <w:r>
              <w:rPr>
                <w:b w:val="0"/>
                <w:sz w:val="24"/>
              </w:rPr>
              <w:t>1678,000</w:t>
            </w:r>
          </w:p>
        </w:tc>
        <w:tc>
          <w:tcPr>
            <w:tcW w:w="12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8741C7C">
            <w:pPr>
              <w:ind w:left="0" w:right="0" w:firstLine="0"/>
              <w:jc w:val="center"/>
              <w:rPr>
                <w:b w:val="0"/>
              </w:rPr>
            </w:pPr>
            <w:r>
              <w:rPr>
                <w:b w:val="0"/>
                <w:sz w:val="24"/>
              </w:rPr>
              <w:t>1642,800</w:t>
            </w:r>
          </w:p>
        </w:tc>
      </w:tr>
      <w:tr w14:paraId="5B0EE0A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053780A">
            <w:pPr>
              <w:jc w:val="both"/>
              <w:rPr>
                <w:sz w:val="24"/>
              </w:rPr>
            </w:pPr>
            <w:r>
              <w:rPr>
                <w:sz w:val="24"/>
              </w:rPr>
              <w:t>Основное мероприятие «Мероприятия дорожного хозяйства на автомобильных дорогах общего пользования местного значения»</w:t>
            </w:r>
          </w:p>
        </w:tc>
        <w:tc>
          <w:tcPr>
            <w:tcW w:w="8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6340E44">
            <w:pPr>
              <w:jc w:val="center"/>
            </w:pPr>
            <w:r>
              <w:rPr>
                <w:sz w:val="24"/>
              </w:rPr>
              <w:t>901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26D123E">
            <w:pPr>
              <w:jc w:val="center"/>
              <w:rPr>
                <w:sz w:val="24"/>
              </w:rPr>
            </w:pPr>
            <w:r>
              <w:rPr>
                <w:sz w:val="24"/>
              </w:rPr>
              <w:t>04</w:t>
            </w:r>
          </w:p>
        </w:tc>
        <w:tc>
          <w:tcPr>
            <w:tcW w:w="6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867ADAE">
            <w:pPr>
              <w:jc w:val="center"/>
              <w:rPr>
                <w:sz w:val="24"/>
              </w:rPr>
            </w:pPr>
            <w:r>
              <w:rPr>
                <w:sz w:val="24"/>
              </w:rPr>
              <w:t>09</w:t>
            </w:r>
          </w:p>
        </w:tc>
        <w:tc>
          <w:tcPr>
            <w:tcW w:w="16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F2DAE1B">
            <w:pPr>
              <w:jc w:val="center"/>
              <w:rPr>
                <w:sz w:val="24"/>
              </w:rPr>
            </w:pPr>
            <w:r>
              <w:rPr>
                <w:sz w:val="24"/>
              </w:rPr>
              <w:t>06 1 01 00000</w:t>
            </w:r>
          </w:p>
        </w:tc>
        <w:tc>
          <w:tcPr>
            <w:tcW w:w="6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85D7537">
            <w:pPr>
              <w:jc w:val="center"/>
              <w:rPr>
                <w:sz w:val="24"/>
              </w:rPr>
            </w:pPr>
          </w:p>
        </w:tc>
        <w:tc>
          <w:tcPr>
            <w:tcW w:w="13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31E2482">
            <w:pPr>
              <w:ind w:left="0" w:leftChars="0" w:right="0" w:rightChars="0" w:firstLine="0" w:firstLineChars="0"/>
              <w:jc w:val="center"/>
              <w:rPr>
                <w:b w:val="0"/>
                <w:bCs/>
                <w:sz w:val="24"/>
              </w:rPr>
            </w:pPr>
            <w:r>
              <w:rPr>
                <w:rFonts w:hint="default"/>
                <w:b w:val="0"/>
                <w:bCs/>
                <w:sz w:val="24"/>
                <w:lang w:val="ru-RU"/>
              </w:rPr>
              <w:t>3016,345</w:t>
            </w:r>
          </w:p>
        </w:tc>
        <w:tc>
          <w:tcPr>
            <w:tcW w:w="1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EF86495">
            <w:pPr>
              <w:ind w:left="0" w:right="0" w:firstLine="0"/>
              <w:jc w:val="center"/>
              <w:rPr>
                <w:b w:val="0"/>
                <w:sz w:val="24"/>
              </w:rPr>
            </w:pPr>
            <w:r>
              <w:rPr>
                <w:b w:val="0"/>
                <w:sz w:val="24"/>
              </w:rPr>
              <w:t>1678,000</w:t>
            </w:r>
          </w:p>
        </w:tc>
        <w:tc>
          <w:tcPr>
            <w:tcW w:w="12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AAC0637">
            <w:pPr>
              <w:ind w:left="0" w:right="0" w:firstLine="0"/>
              <w:jc w:val="center"/>
              <w:rPr>
                <w:b w:val="0"/>
              </w:rPr>
            </w:pPr>
            <w:r>
              <w:rPr>
                <w:b w:val="0"/>
                <w:sz w:val="24"/>
              </w:rPr>
              <w:t>1642,800</w:t>
            </w:r>
          </w:p>
        </w:tc>
      </w:tr>
      <w:tr w14:paraId="6827214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31A8685">
            <w:pPr>
              <w:jc w:val="both"/>
              <w:rPr>
                <w:sz w:val="24"/>
              </w:rPr>
            </w:pPr>
            <w:r>
              <w:rPr>
                <w:sz w:val="24"/>
              </w:rPr>
              <w:t>Содержание автомобильных дорог и искусственных сооружений на них за счет бюджетных ассигнований дорожного фонда Полеологовского сельсовета Бессоновского района Пензенской области</w:t>
            </w:r>
          </w:p>
        </w:tc>
        <w:tc>
          <w:tcPr>
            <w:tcW w:w="8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C3D0A33">
            <w:pPr>
              <w:jc w:val="center"/>
            </w:pPr>
            <w:r>
              <w:rPr>
                <w:sz w:val="24"/>
              </w:rPr>
              <w:t>901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F959C3A">
            <w:pPr>
              <w:jc w:val="center"/>
              <w:rPr>
                <w:sz w:val="24"/>
              </w:rPr>
            </w:pPr>
            <w:r>
              <w:rPr>
                <w:sz w:val="24"/>
              </w:rPr>
              <w:t>04</w:t>
            </w:r>
          </w:p>
        </w:tc>
        <w:tc>
          <w:tcPr>
            <w:tcW w:w="6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B3B8BFD">
            <w:pPr>
              <w:jc w:val="center"/>
              <w:rPr>
                <w:sz w:val="24"/>
              </w:rPr>
            </w:pPr>
            <w:r>
              <w:rPr>
                <w:sz w:val="24"/>
              </w:rPr>
              <w:t>09</w:t>
            </w:r>
          </w:p>
        </w:tc>
        <w:tc>
          <w:tcPr>
            <w:tcW w:w="16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7024640">
            <w:pPr>
              <w:jc w:val="center"/>
              <w:rPr>
                <w:sz w:val="24"/>
              </w:rPr>
            </w:pPr>
            <w:r>
              <w:rPr>
                <w:sz w:val="24"/>
              </w:rPr>
              <w:t>06 1 01 80170</w:t>
            </w:r>
          </w:p>
        </w:tc>
        <w:tc>
          <w:tcPr>
            <w:tcW w:w="6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6B08F22">
            <w:pPr>
              <w:jc w:val="center"/>
              <w:rPr>
                <w:sz w:val="24"/>
              </w:rPr>
            </w:pPr>
          </w:p>
        </w:tc>
        <w:tc>
          <w:tcPr>
            <w:tcW w:w="13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919F0D2">
            <w:pPr>
              <w:ind w:left="0" w:leftChars="0" w:right="0" w:rightChars="0" w:firstLine="0" w:firstLineChars="0"/>
              <w:jc w:val="center"/>
              <w:rPr>
                <w:b w:val="0"/>
                <w:bCs/>
                <w:sz w:val="24"/>
              </w:rPr>
            </w:pPr>
            <w:r>
              <w:rPr>
                <w:rFonts w:hint="default"/>
                <w:b w:val="0"/>
                <w:bCs/>
                <w:sz w:val="24"/>
                <w:lang w:val="ru-RU"/>
              </w:rPr>
              <w:t>3016,345</w:t>
            </w:r>
          </w:p>
        </w:tc>
        <w:tc>
          <w:tcPr>
            <w:tcW w:w="1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F242646">
            <w:pPr>
              <w:ind w:left="0" w:right="0" w:firstLine="0"/>
              <w:jc w:val="center"/>
              <w:rPr>
                <w:b w:val="0"/>
                <w:sz w:val="24"/>
              </w:rPr>
            </w:pPr>
            <w:r>
              <w:rPr>
                <w:b w:val="0"/>
                <w:sz w:val="24"/>
              </w:rPr>
              <w:t>1678,000</w:t>
            </w:r>
          </w:p>
        </w:tc>
        <w:tc>
          <w:tcPr>
            <w:tcW w:w="12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5D87F73">
            <w:pPr>
              <w:ind w:left="0" w:right="0" w:firstLine="0"/>
              <w:jc w:val="center"/>
              <w:rPr>
                <w:b w:val="0"/>
              </w:rPr>
            </w:pPr>
            <w:r>
              <w:rPr>
                <w:b w:val="0"/>
                <w:sz w:val="24"/>
              </w:rPr>
              <w:t>1642,800</w:t>
            </w:r>
          </w:p>
        </w:tc>
      </w:tr>
      <w:tr w14:paraId="0DA1977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F7651FB">
            <w:pPr>
              <w:jc w:val="both"/>
              <w:rPr>
                <w:sz w:val="24"/>
              </w:rPr>
            </w:pPr>
            <w:r>
              <w:rPr>
                <w:sz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DBF6982">
            <w:pPr>
              <w:jc w:val="center"/>
            </w:pPr>
            <w:r>
              <w:rPr>
                <w:sz w:val="24"/>
              </w:rPr>
              <w:t>901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2E268CB">
            <w:pPr>
              <w:jc w:val="center"/>
              <w:rPr>
                <w:sz w:val="24"/>
              </w:rPr>
            </w:pPr>
            <w:r>
              <w:rPr>
                <w:sz w:val="24"/>
              </w:rPr>
              <w:t>04</w:t>
            </w:r>
          </w:p>
        </w:tc>
        <w:tc>
          <w:tcPr>
            <w:tcW w:w="6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4814BD5">
            <w:pPr>
              <w:jc w:val="center"/>
              <w:rPr>
                <w:sz w:val="24"/>
              </w:rPr>
            </w:pPr>
            <w:r>
              <w:rPr>
                <w:sz w:val="24"/>
              </w:rPr>
              <w:t>09</w:t>
            </w:r>
          </w:p>
        </w:tc>
        <w:tc>
          <w:tcPr>
            <w:tcW w:w="16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999DF25">
            <w:pPr>
              <w:jc w:val="center"/>
              <w:rPr>
                <w:sz w:val="24"/>
              </w:rPr>
            </w:pPr>
            <w:r>
              <w:rPr>
                <w:sz w:val="24"/>
              </w:rPr>
              <w:t>06 1 01 80170</w:t>
            </w:r>
          </w:p>
        </w:tc>
        <w:tc>
          <w:tcPr>
            <w:tcW w:w="6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2FAE7F6">
            <w:pPr>
              <w:jc w:val="center"/>
              <w:rPr>
                <w:sz w:val="24"/>
              </w:rPr>
            </w:pPr>
            <w:r>
              <w:rPr>
                <w:sz w:val="24"/>
              </w:rPr>
              <w:t>200</w:t>
            </w:r>
          </w:p>
        </w:tc>
        <w:tc>
          <w:tcPr>
            <w:tcW w:w="13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01C6EE4">
            <w:pPr>
              <w:ind w:left="0" w:leftChars="0" w:right="0" w:rightChars="0" w:firstLine="0" w:firstLineChars="0"/>
              <w:jc w:val="center"/>
              <w:rPr>
                <w:b w:val="0"/>
                <w:bCs/>
                <w:sz w:val="24"/>
              </w:rPr>
            </w:pPr>
            <w:r>
              <w:rPr>
                <w:rFonts w:hint="default"/>
                <w:b w:val="0"/>
                <w:bCs/>
                <w:sz w:val="24"/>
                <w:lang w:val="ru-RU"/>
              </w:rPr>
              <w:t>3016,345</w:t>
            </w:r>
          </w:p>
        </w:tc>
        <w:tc>
          <w:tcPr>
            <w:tcW w:w="1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E879E54">
            <w:pPr>
              <w:ind w:left="0" w:right="0" w:firstLine="0"/>
              <w:jc w:val="center"/>
              <w:rPr>
                <w:b w:val="0"/>
                <w:sz w:val="24"/>
              </w:rPr>
            </w:pPr>
            <w:r>
              <w:rPr>
                <w:b w:val="0"/>
                <w:sz w:val="24"/>
              </w:rPr>
              <w:t>1678,000</w:t>
            </w:r>
          </w:p>
        </w:tc>
        <w:tc>
          <w:tcPr>
            <w:tcW w:w="12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DD8A049">
            <w:pPr>
              <w:ind w:left="0" w:right="0" w:firstLine="0"/>
              <w:jc w:val="center"/>
              <w:rPr>
                <w:b w:val="0"/>
              </w:rPr>
            </w:pPr>
            <w:r>
              <w:rPr>
                <w:b w:val="0"/>
                <w:sz w:val="24"/>
              </w:rPr>
              <w:t>1642,800</w:t>
            </w:r>
          </w:p>
        </w:tc>
      </w:tr>
      <w:tr w14:paraId="3753044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2E914E8">
            <w:pPr>
              <w:jc w:val="both"/>
              <w:rPr>
                <w:sz w:val="24"/>
              </w:rPr>
            </w:pPr>
            <w:r>
              <w:rPr>
                <w:sz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67CE082">
            <w:pPr>
              <w:jc w:val="center"/>
            </w:pPr>
            <w:r>
              <w:rPr>
                <w:sz w:val="24"/>
              </w:rPr>
              <w:t>901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0A6B911">
            <w:pPr>
              <w:jc w:val="center"/>
              <w:rPr>
                <w:sz w:val="24"/>
              </w:rPr>
            </w:pPr>
            <w:r>
              <w:rPr>
                <w:sz w:val="24"/>
              </w:rPr>
              <w:t>04</w:t>
            </w:r>
          </w:p>
        </w:tc>
        <w:tc>
          <w:tcPr>
            <w:tcW w:w="6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6894FBE">
            <w:pPr>
              <w:jc w:val="center"/>
              <w:rPr>
                <w:sz w:val="24"/>
              </w:rPr>
            </w:pPr>
            <w:r>
              <w:rPr>
                <w:sz w:val="24"/>
              </w:rPr>
              <w:t>09</w:t>
            </w:r>
          </w:p>
        </w:tc>
        <w:tc>
          <w:tcPr>
            <w:tcW w:w="16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ABF88C6">
            <w:pPr>
              <w:jc w:val="center"/>
              <w:rPr>
                <w:sz w:val="24"/>
              </w:rPr>
            </w:pPr>
            <w:r>
              <w:rPr>
                <w:sz w:val="24"/>
              </w:rPr>
              <w:t>06 1 01 80170</w:t>
            </w:r>
          </w:p>
        </w:tc>
        <w:tc>
          <w:tcPr>
            <w:tcW w:w="6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44573EB">
            <w:pPr>
              <w:jc w:val="center"/>
              <w:rPr>
                <w:sz w:val="24"/>
              </w:rPr>
            </w:pPr>
            <w:r>
              <w:rPr>
                <w:sz w:val="24"/>
              </w:rPr>
              <w:t>240</w:t>
            </w:r>
          </w:p>
        </w:tc>
        <w:tc>
          <w:tcPr>
            <w:tcW w:w="13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BA0A5D7">
            <w:pPr>
              <w:ind w:left="0" w:leftChars="0" w:right="0" w:rightChars="0" w:firstLine="0" w:firstLineChars="0"/>
              <w:jc w:val="center"/>
              <w:rPr>
                <w:b w:val="0"/>
                <w:bCs/>
                <w:sz w:val="24"/>
              </w:rPr>
            </w:pPr>
            <w:r>
              <w:rPr>
                <w:rFonts w:hint="default"/>
                <w:b w:val="0"/>
                <w:bCs/>
                <w:sz w:val="24"/>
                <w:lang w:val="ru-RU"/>
              </w:rPr>
              <w:t>3016,345</w:t>
            </w:r>
          </w:p>
        </w:tc>
        <w:tc>
          <w:tcPr>
            <w:tcW w:w="1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708EF33">
            <w:pPr>
              <w:ind w:left="0" w:right="0" w:firstLine="0"/>
              <w:jc w:val="center"/>
              <w:rPr>
                <w:b w:val="0"/>
                <w:sz w:val="24"/>
              </w:rPr>
            </w:pPr>
            <w:r>
              <w:rPr>
                <w:b w:val="0"/>
                <w:sz w:val="24"/>
              </w:rPr>
              <w:t>1678,000</w:t>
            </w:r>
          </w:p>
        </w:tc>
        <w:tc>
          <w:tcPr>
            <w:tcW w:w="12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0D2F48B">
            <w:pPr>
              <w:ind w:left="0" w:right="0" w:firstLine="0"/>
              <w:jc w:val="center"/>
              <w:rPr>
                <w:b w:val="0"/>
              </w:rPr>
            </w:pPr>
            <w:r>
              <w:rPr>
                <w:b w:val="0"/>
                <w:sz w:val="24"/>
              </w:rPr>
              <w:t>1642,800</w:t>
            </w:r>
          </w:p>
        </w:tc>
      </w:tr>
      <w:tr w14:paraId="7D7E06C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4117F1A">
            <w:pPr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ЖИЛИЩНО-КОММУНАЛЬНОЕ ХОЗЯЙСТВО</w:t>
            </w:r>
          </w:p>
        </w:tc>
        <w:tc>
          <w:tcPr>
            <w:tcW w:w="8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E561646">
            <w:pPr>
              <w:jc w:val="center"/>
              <w:rPr>
                <w:b/>
              </w:rPr>
            </w:pPr>
            <w:r>
              <w:rPr>
                <w:b/>
                <w:sz w:val="24"/>
              </w:rPr>
              <w:t>901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46A3DFE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05</w:t>
            </w:r>
          </w:p>
        </w:tc>
        <w:tc>
          <w:tcPr>
            <w:tcW w:w="6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58B5CF1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00</w:t>
            </w:r>
          </w:p>
        </w:tc>
        <w:tc>
          <w:tcPr>
            <w:tcW w:w="16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57C1E66">
            <w:pPr>
              <w:jc w:val="center"/>
              <w:rPr>
                <w:b/>
                <w:color w:val="FF0000"/>
                <w:sz w:val="24"/>
              </w:rPr>
            </w:pPr>
          </w:p>
        </w:tc>
        <w:tc>
          <w:tcPr>
            <w:tcW w:w="6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AFAC4DC">
            <w:pPr>
              <w:jc w:val="center"/>
              <w:rPr>
                <w:b/>
                <w:color w:val="FF0000"/>
                <w:sz w:val="24"/>
              </w:rPr>
            </w:pPr>
          </w:p>
        </w:tc>
        <w:tc>
          <w:tcPr>
            <w:tcW w:w="13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4F64B83">
            <w:pPr>
              <w:jc w:val="center"/>
              <w:rPr>
                <w:rFonts w:hint="default"/>
                <w:b/>
                <w:lang w:val="ru-RU"/>
              </w:rPr>
            </w:pPr>
            <w:r>
              <w:rPr>
                <w:rFonts w:hint="default"/>
                <w:b/>
                <w:sz w:val="24"/>
                <w:lang w:val="ru-RU"/>
              </w:rPr>
              <w:t>1247,741</w:t>
            </w:r>
          </w:p>
        </w:tc>
        <w:tc>
          <w:tcPr>
            <w:tcW w:w="1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091ECDB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3,065</w:t>
            </w:r>
          </w:p>
        </w:tc>
        <w:tc>
          <w:tcPr>
            <w:tcW w:w="12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04861F3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3,065</w:t>
            </w:r>
          </w:p>
        </w:tc>
      </w:tr>
      <w:tr w14:paraId="2E823B5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BCFF3B7">
            <w:pPr>
              <w:jc w:val="both"/>
              <w:rPr>
                <w:b w:val="0"/>
                <w:i/>
                <w:color w:val="000000"/>
                <w:sz w:val="24"/>
              </w:rPr>
            </w:pPr>
            <w:r>
              <w:rPr>
                <w:b w:val="0"/>
                <w:i/>
                <w:color w:val="000000"/>
                <w:sz w:val="24"/>
              </w:rPr>
              <w:t>Коммунальное хозяйство</w:t>
            </w:r>
          </w:p>
        </w:tc>
        <w:tc>
          <w:tcPr>
            <w:tcW w:w="8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D07A192">
            <w:pPr>
              <w:jc w:val="center"/>
              <w:rPr>
                <w:b w:val="0"/>
                <w:color w:val="000000"/>
                <w:sz w:val="24"/>
              </w:rPr>
            </w:pPr>
            <w:r>
              <w:rPr>
                <w:b w:val="0"/>
                <w:color w:val="000000"/>
                <w:sz w:val="24"/>
              </w:rPr>
              <w:t>901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B354F73">
            <w:pPr>
              <w:jc w:val="center"/>
              <w:rPr>
                <w:b w:val="0"/>
                <w:color w:val="000000"/>
                <w:sz w:val="24"/>
              </w:rPr>
            </w:pPr>
            <w:r>
              <w:rPr>
                <w:b w:val="0"/>
                <w:color w:val="000000"/>
                <w:sz w:val="24"/>
              </w:rPr>
              <w:t>05</w:t>
            </w:r>
          </w:p>
        </w:tc>
        <w:tc>
          <w:tcPr>
            <w:tcW w:w="6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C34D71B">
            <w:pPr>
              <w:jc w:val="center"/>
              <w:rPr>
                <w:b w:val="0"/>
                <w:color w:val="000000"/>
                <w:sz w:val="24"/>
              </w:rPr>
            </w:pPr>
            <w:r>
              <w:rPr>
                <w:b w:val="0"/>
                <w:color w:val="000000"/>
                <w:sz w:val="24"/>
              </w:rPr>
              <w:t>02</w:t>
            </w:r>
          </w:p>
        </w:tc>
        <w:tc>
          <w:tcPr>
            <w:tcW w:w="16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FFE6640">
            <w:pPr>
              <w:rPr>
                <w:b w:val="0"/>
                <w:color w:val="000000"/>
                <w:sz w:val="24"/>
              </w:rPr>
            </w:pPr>
          </w:p>
        </w:tc>
        <w:tc>
          <w:tcPr>
            <w:tcW w:w="6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FB8D574">
            <w:pPr>
              <w:jc w:val="center"/>
              <w:rPr>
                <w:b w:val="0"/>
                <w:color w:val="000000"/>
                <w:sz w:val="24"/>
              </w:rPr>
            </w:pPr>
          </w:p>
        </w:tc>
        <w:tc>
          <w:tcPr>
            <w:tcW w:w="13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62C426C">
            <w:pPr>
              <w:jc w:val="center"/>
              <w:rPr>
                <w:rFonts w:hint="default"/>
                <w:b w:val="0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b w:val="0"/>
                <w:color w:val="000000"/>
                <w:spacing w:val="0"/>
                <w:sz w:val="24"/>
              </w:rPr>
              <w:t>2</w:t>
            </w:r>
            <w:r>
              <w:rPr>
                <w:rFonts w:hint="default"/>
                <w:b w:val="0"/>
                <w:color w:val="000000"/>
                <w:spacing w:val="0"/>
                <w:sz w:val="24"/>
                <w:lang w:val="ru-RU"/>
              </w:rPr>
              <w:t>78,000</w:t>
            </w:r>
          </w:p>
        </w:tc>
        <w:tc>
          <w:tcPr>
            <w:tcW w:w="1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0558F81">
            <w:pPr>
              <w:jc w:val="center"/>
              <w:rPr>
                <w:b w:val="0"/>
                <w:color w:val="000000"/>
                <w:sz w:val="24"/>
              </w:rPr>
            </w:pPr>
            <w:r>
              <w:rPr>
                <w:b w:val="0"/>
                <w:color w:val="000000"/>
                <w:sz w:val="24"/>
              </w:rPr>
              <w:t>0,000</w:t>
            </w:r>
          </w:p>
        </w:tc>
        <w:tc>
          <w:tcPr>
            <w:tcW w:w="12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C7B5184">
            <w:pPr>
              <w:jc w:val="center"/>
              <w:rPr>
                <w:b w:val="0"/>
                <w:color w:val="000000"/>
                <w:sz w:val="24"/>
              </w:rPr>
            </w:pPr>
            <w:r>
              <w:rPr>
                <w:rFonts w:ascii="Times New Roman" w:hAnsi="Times New Roman"/>
                <w:b w:val="0"/>
                <w:color w:val="000000"/>
                <w:spacing w:val="0"/>
                <w:sz w:val="24"/>
              </w:rPr>
              <w:t>0,000</w:t>
            </w:r>
          </w:p>
        </w:tc>
      </w:tr>
      <w:tr w14:paraId="6CAD9A3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512AC13">
            <w:pPr>
              <w:jc w:val="both"/>
              <w:rPr>
                <w:rFonts w:hint="default"/>
                <w:b w:val="0"/>
                <w:i/>
                <w:color w:val="000000"/>
                <w:sz w:val="24"/>
                <w:lang w:val="ru-RU"/>
              </w:rPr>
            </w:pPr>
            <w:r>
              <w:rPr>
                <w:b w:val="0"/>
                <w:i w:val="0"/>
                <w:iCs/>
                <w:color w:val="000000"/>
                <w:sz w:val="24"/>
                <w:lang w:val="ru-RU"/>
              </w:rPr>
              <w:t>Мероприятия</w:t>
            </w:r>
            <w:r>
              <w:rPr>
                <w:rFonts w:hint="default"/>
                <w:b w:val="0"/>
                <w:i w:val="0"/>
                <w:iCs/>
                <w:color w:val="000000"/>
                <w:sz w:val="24"/>
                <w:lang w:val="ru-RU"/>
              </w:rPr>
              <w:t xml:space="preserve"> по оформлению права собственности на выявленные на территории Полеологовского сельсовета бесхозяйные объекты инженерной инфраструктуры</w:t>
            </w:r>
          </w:p>
        </w:tc>
        <w:tc>
          <w:tcPr>
            <w:tcW w:w="8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DD23EA3">
            <w:pPr>
              <w:jc w:val="center"/>
              <w:rPr>
                <w:rFonts w:hint="default"/>
                <w:b w:val="0"/>
                <w:color w:val="000000"/>
                <w:sz w:val="24"/>
                <w:lang w:val="ru-RU"/>
              </w:rPr>
            </w:pPr>
            <w:r>
              <w:rPr>
                <w:rFonts w:hint="default"/>
                <w:b w:val="0"/>
                <w:color w:val="000000"/>
                <w:sz w:val="24"/>
                <w:lang w:val="ru-RU"/>
              </w:rPr>
              <w:t>901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5D1E595">
            <w:pPr>
              <w:jc w:val="center"/>
              <w:rPr>
                <w:rFonts w:hint="default"/>
                <w:b w:val="0"/>
                <w:color w:val="000000"/>
                <w:sz w:val="24"/>
                <w:lang w:val="ru-RU"/>
              </w:rPr>
            </w:pPr>
            <w:r>
              <w:rPr>
                <w:rFonts w:hint="default"/>
                <w:b w:val="0"/>
                <w:color w:val="000000"/>
                <w:sz w:val="24"/>
                <w:lang w:val="ru-RU"/>
              </w:rPr>
              <w:t>05</w:t>
            </w:r>
          </w:p>
        </w:tc>
        <w:tc>
          <w:tcPr>
            <w:tcW w:w="6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F3556A1">
            <w:pPr>
              <w:jc w:val="center"/>
              <w:rPr>
                <w:rFonts w:hint="default"/>
                <w:b w:val="0"/>
                <w:color w:val="000000"/>
                <w:sz w:val="24"/>
                <w:lang w:val="ru-RU"/>
              </w:rPr>
            </w:pPr>
            <w:r>
              <w:rPr>
                <w:rFonts w:hint="default"/>
                <w:b w:val="0"/>
                <w:color w:val="000000"/>
                <w:sz w:val="24"/>
                <w:lang w:val="ru-RU"/>
              </w:rPr>
              <w:t>02</w:t>
            </w:r>
          </w:p>
        </w:tc>
        <w:tc>
          <w:tcPr>
            <w:tcW w:w="16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ACA7E9C">
            <w:pPr>
              <w:rPr>
                <w:rFonts w:hint="default"/>
                <w:b w:val="0"/>
                <w:color w:val="000000"/>
                <w:sz w:val="24"/>
                <w:lang w:val="ru-RU"/>
              </w:rPr>
            </w:pPr>
            <w:r>
              <w:rPr>
                <w:rFonts w:hint="default"/>
                <w:b w:val="0"/>
                <w:color w:val="000000"/>
                <w:sz w:val="24"/>
                <w:lang w:val="ru-RU"/>
              </w:rPr>
              <w:t>02 3 01 80200</w:t>
            </w:r>
          </w:p>
        </w:tc>
        <w:tc>
          <w:tcPr>
            <w:tcW w:w="6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B8B58AA">
            <w:pPr>
              <w:jc w:val="center"/>
              <w:rPr>
                <w:b w:val="0"/>
                <w:color w:val="000000"/>
                <w:sz w:val="24"/>
              </w:rPr>
            </w:pPr>
          </w:p>
        </w:tc>
        <w:tc>
          <w:tcPr>
            <w:tcW w:w="13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9EDEEF0">
            <w:pPr>
              <w:jc w:val="center"/>
              <w:rPr>
                <w:rFonts w:hint="default" w:ascii="Times New Roman" w:hAnsi="Times New Roman"/>
                <w:b w:val="0"/>
                <w:color w:val="000000"/>
                <w:spacing w:val="0"/>
                <w:sz w:val="24"/>
                <w:lang w:val="ru-RU"/>
              </w:rPr>
            </w:pPr>
            <w:r>
              <w:rPr>
                <w:rFonts w:hint="default"/>
                <w:b w:val="0"/>
                <w:color w:val="000000"/>
                <w:spacing w:val="0"/>
                <w:sz w:val="24"/>
                <w:lang w:val="ru-RU"/>
              </w:rPr>
              <w:t>28,000</w:t>
            </w:r>
          </w:p>
        </w:tc>
        <w:tc>
          <w:tcPr>
            <w:tcW w:w="1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44B4B3B">
            <w:pPr>
              <w:jc w:val="center"/>
              <w:rPr>
                <w:rFonts w:hint="default"/>
                <w:b w:val="0"/>
                <w:color w:val="000000"/>
                <w:sz w:val="24"/>
                <w:lang w:val="ru-RU"/>
              </w:rPr>
            </w:pPr>
            <w:r>
              <w:rPr>
                <w:rFonts w:hint="default"/>
                <w:b w:val="0"/>
                <w:color w:val="000000"/>
                <w:sz w:val="24"/>
                <w:lang w:val="ru-RU"/>
              </w:rPr>
              <w:t>0,000</w:t>
            </w:r>
          </w:p>
        </w:tc>
        <w:tc>
          <w:tcPr>
            <w:tcW w:w="12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3EFEFDD">
            <w:pPr>
              <w:jc w:val="center"/>
              <w:rPr>
                <w:rFonts w:hint="default" w:ascii="Times New Roman" w:hAnsi="Times New Roman"/>
                <w:b w:val="0"/>
                <w:color w:val="000000"/>
                <w:spacing w:val="0"/>
                <w:sz w:val="24"/>
                <w:lang w:val="ru-RU"/>
              </w:rPr>
            </w:pPr>
            <w:r>
              <w:rPr>
                <w:rFonts w:hint="default"/>
                <w:b w:val="0"/>
                <w:color w:val="000000"/>
                <w:spacing w:val="0"/>
                <w:sz w:val="24"/>
                <w:lang w:val="ru-RU"/>
              </w:rPr>
              <w:t>0,000</w:t>
            </w:r>
          </w:p>
        </w:tc>
      </w:tr>
      <w:tr w14:paraId="55CE097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 w14:paraId="4B01E648">
            <w:pPr>
              <w:ind w:left="0" w:leftChars="0" w:right="0" w:rightChars="0" w:firstLine="0" w:firstLineChars="0"/>
              <w:jc w:val="both"/>
              <w:rPr>
                <w:b w:val="0"/>
                <w:i/>
                <w:color w:val="000000"/>
                <w:sz w:val="24"/>
              </w:rPr>
            </w:pPr>
            <w:r>
              <w:rPr>
                <w:sz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00E3CCE">
            <w:pPr>
              <w:ind w:left="0" w:leftChars="0" w:right="0" w:rightChars="0" w:firstLine="0" w:firstLineChars="0"/>
              <w:jc w:val="center"/>
              <w:rPr>
                <w:b w:val="0"/>
                <w:color w:val="000000"/>
                <w:sz w:val="24"/>
              </w:rPr>
            </w:pPr>
            <w:r>
              <w:rPr>
                <w:rFonts w:hint="default"/>
                <w:b w:val="0"/>
                <w:color w:val="000000"/>
                <w:sz w:val="24"/>
                <w:lang w:val="ru-RU"/>
              </w:rPr>
              <w:t>901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8655338">
            <w:pPr>
              <w:ind w:left="0" w:leftChars="0" w:right="0" w:rightChars="0" w:firstLine="0" w:firstLineChars="0"/>
              <w:jc w:val="center"/>
              <w:rPr>
                <w:b w:val="0"/>
                <w:color w:val="000000"/>
                <w:sz w:val="24"/>
              </w:rPr>
            </w:pPr>
            <w:r>
              <w:rPr>
                <w:rFonts w:hint="default"/>
                <w:b w:val="0"/>
                <w:color w:val="000000"/>
                <w:sz w:val="24"/>
                <w:lang w:val="ru-RU"/>
              </w:rPr>
              <w:t>05</w:t>
            </w:r>
          </w:p>
        </w:tc>
        <w:tc>
          <w:tcPr>
            <w:tcW w:w="6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D92326D">
            <w:pPr>
              <w:ind w:left="0" w:leftChars="0" w:right="0" w:rightChars="0" w:firstLine="0" w:firstLineChars="0"/>
              <w:jc w:val="center"/>
              <w:rPr>
                <w:b w:val="0"/>
                <w:color w:val="000000"/>
                <w:sz w:val="24"/>
              </w:rPr>
            </w:pPr>
            <w:r>
              <w:rPr>
                <w:rFonts w:hint="default"/>
                <w:b w:val="0"/>
                <w:color w:val="000000"/>
                <w:sz w:val="24"/>
                <w:lang w:val="ru-RU"/>
              </w:rPr>
              <w:t>02</w:t>
            </w:r>
          </w:p>
        </w:tc>
        <w:tc>
          <w:tcPr>
            <w:tcW w:w="16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D817C47">
            <w:pPr>
              <w:ind w:left="0" w:leftChars="0" w:right="0" w:rightChars="0" w:firstLine="0" w:firstLineChars="0"/>
              <w:rPr>
                <w:b w:val="0"/>
                <w:color w:val="000000"/>
                <w:sz w:val="24"/>
              </w:rPr>
            </w:pPr>
            <w:r>
              <w:rPr>
                <w:rFonts w:hint="default"/>
                <w:b w:val="0"/>
                <w:color w:val="000000"/>
                <w:sz w:val="24"/>
                <w:lang w:val="ru-RU"/>
              </w:rPr>
              <w:t>02 3 01 80200</w:t>
            </w:r>
          </w:p>
        </w:tc>
        <w:tc>
          <w:tcPr>
            <w:tcW w:w="6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E186D41">
            <w:pPr>
              <w:ind w:left="0" w:leftChars="0" w:right="0" w:rightChars="0" w:firstLine="0" w:firstLineChars="0"/>
              <w:jc w:val="center"/>
              <w:rPr>
                <w:rFonts w:hint="default"/>
                <w:b w:val="0"/>
                <w:color w:val="000000"/>
                <w:sz w:val="24"/>
                <w:lang w:val="ru-RU"/>
              </w:rPr>
            </w:pPr>
            <w:r>
              <w:rPr>
                <w:rFonts w:hint="default"/>
                <w:b w:val="0"/>
                <w:color w:val="000000"/>
                <w:sz w:val="24"/>
                <w:lang w:val="ru-RU"/>
              </w:rPr>
              <w:t>200</w:t>
            </w:r>
          </w:p>
        </w:tc>
        <w:tc>
          <w:tcPr>
            <w:tcW w:w="13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BD9F66C">
            <w:pPr>
              <w:ind w:left="0" w:leftChars="0" w:right="0" w:rightChars="0" w:firstLine="0" w:firstLineChars="0"/>
              <w:jc w:val="center"/>
              <w:rPr>
                <w:rFonts w:ascii="Times New Roman" w:hAnsi="Times New Roman"/>
                <w:b w:val="0"/>
                <w:color w:val="000000"/>
                <w:spacing w:val="0"/>
                <w:sz w:val="24"/>
              </w:rPr>
            </w:pPr>
            <w:r>
              <w:rPr>
                <w:rFonts w:hint="default"/>
                <w:b w:val="0"/>
                <w:color w:val="000000"/>
                <w:spacing w:val="0"/>
                <w:sz w:val="24"/>
                <w:lang w:val="ru-RU"/>
              </w:rPr>
              <w:t>28,000</w:t>
            </w:r>
          </w:p>
        </w:tc>
        <w:tc>
          <w:tcPr>
            <w:tcW w:w="1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57A5C7A">
            <w:pPr>
              <w:ind w:left="0" w:leftChars="0" w:right="0" w:rightChars="0" w:firstLine="0" w:firstLineChars="0"/>
              <w:jc w:val="center"/>
              <w:rPr>
                <w:b w:val="0"/>
                <w:color w:val="000000"/>
                <w:sz w:val="24"/>
              </w:rPr>
            </w:pPr>
            <w:r>
              <w:rPr>
                <w:rFonts w:hint="default"/>
                <w:b w:val="0"/>
                <w:color w:val="000000"/>
                <w:sz w:val="24"/>
                <w:lang w:val="ru-RU"/>
              </w:rPr>
              <w:t>0,000</w:t>
            </w:r>
          </w:p>
        </w:tc>
        <w:tc>
          <w:tcPr>
            <w:tcW w:w="12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4E2882E">
            <w:pPr>
              <w:ind w:left="0" w:leftChars="0" w:right="0" w:rightChars="0" w:firstLine="0" w:firstLineChars="0"/>
              <w:jc w:val="center"/>
              <w:rPr>
                <w:rFonts w:ascii="Times New Roman" w:hAnsi="Times New Roman"/>
                <w:b w:val="0"/>
                <w:color w:val="000000"/>
                <w:spacing w:val="0"/>
                <w:sz w:val="24"/>
              </w:rPr>
            </w:pPr>
            <w:r>
              <w:rPr>
                <w:rFonts w:hint="default"/>
                <w:b w:val="0"/>
                <w:color w:val="000000"/>
                <w:spacing w:val="0"/>
                <w:sz w:val="24"/>
                <w:lang w:val="ru-RU"/>
              </w:rPr>
              <w:t>0,000</w:t>
            </w:r>
          </w:p>
        </w:tc>
      </w:tr>
      <w:tr w14:paraId="6360112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 w14:paraId="2E20640E">
            <w:pPr>
              <w:ind w:left="0" w:leftChars="0" w:right="0" w:rightChars="0" w:firstLine="0" w:firstLineChars="0"/>
              <w:jc w:val="both"/>
              <w:rPr>
                <w:b w:val="0"/>
                <w:i/>
                <w:color w:val="000000"/>
                <w:sz w:val="24"/>
              </w:rPr>
            </w:pPr>
            <w:r>
              <w:rPr>
                <w:sz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EE12F09">
            <w:pPr>
              <w:ind w:left="0" w:leftChars="0" w:right="0" w:rightChars="0" w:firstLine="0" w:firstLineChars="0"/>
              <w:jc w:val="center"/>
              <w:rPr>
                <w:b w:val="0"/>
                <w:color w:val="000000"/>
                <w:sz w:val="24"/>
              </w:rPr>
            </w:pPr>
            <w:r>
              <w:rPr>
                <w:rFonts w:hint="default"/>
                <w:b w:val="0"/>
                <w:color w:val="000000"/>
                <w:sz w:val="24"/>
                <w:lang w:val="ru-RU"/>
              </w:rPr>
              <w:t>901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C59C76A">
            <w:pPr>
              <w:ind w:left="0" w:leftChars="0" w:right="0" w:rightChars="0" w:firstLine="0" w:firstLineChars="0"/>
              <w:jc w:val="center"/>
              <w:rPr>
                <w:b w:val="0"/>
                <w:color w:val="000000"/>
                <w:sz w:val="24"/>
              </w:rPr>
            </w:pPr>
            <w:r>
              <w:rPr>
                <w:rFonts w:hint="default"/>
                <w:b w:val="0"/>
                <w:color w:val="000000"/>
                <w:sz w:val="24"/>
                <w:lang w:val="ru-RU"/>
              </w:rPr>
              <w:t>05</w:t>
            </w:r>
          </w:p>
        </w:tc>
        <w:tc>
          <w:tcPr>
            <w:tcW w:w="6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B7EDD99">
            <w:pPr>
              <w:ind w:left="0" w:leftChars="0" w:right="0" w:rightChars="0" w:firstLine="0" w:firstLineChars="0"/>
              <w:jc w:val="center"/>
              <w:rPr>
                <w:b w:val="0"/>
                <w:color w:val="000000"/>
                <w:sz w:val="24"/>
              </w:rPr>
            </w:pPr>
            <w:r>
              <w:rPr>
                <w:rFonts w:hint="default"/>
                <w:b w:val="0"/>
                <w:color w:val="000000"/>
                <w:sz w:val="24"/>
                <w:lang w:val="ru-RU"/>
              </w:rPr>
              <w:t>02</w:t>
            </w:r>
          </w:p>
        </w:tc>
        <w:tc>
          <w:tcPr>
            <w:tcW w:w="16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7D9077A">
            <w:pPr>
              <w:ind w:left="0" w:leftChars="0" w:right="0" w:rightChars="0" w:firstLine="0" w:firstLineChars="0"/>
              <w:rPr>
                <w:b w:val="0"/>
                <w:color w:val="000000"/>
                <w:sz w:val="24"/>
              </w:rPr>
            </w:pPr>
            <w:r>
              <w:rPr>
                <w:rFonts w:hint="default"/>
                <w:b w:val="0"/>
                <w:color w:val="000000"/>
                <w:sz w:val="24"/>
                <w:lang w:val="ru-RU"/>
              </w:rPr>
              <w:t>02 3 01 80200</w:t>
            </w:r>
          </w:p>
        </w:tc>
        <w:tc>
          <w:tcPr>
            <w:tcW w:w="6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2A8D4A2">
            <w:pPr>
              <w:ind w:left="0" w:leftChars="0" w:right="0" w:rightChars="0" w:firstLine="0" w:firstLineChars="0"/>
              <w:jc w:val="center"/>
              <w:rPr>
                <w:rFonts w:hint="default"/>
                <w:b w:val="0"/>
                <w:color w:val="000000"/>
                <w:sz w:val="24"/>
                <w:lang w:val="ru-RU"/>
              </w:rPr>
            </w:pPr>
            <w:r>
              <w:rPr>
                <w:rFonts w:hint="default"/>
                <w:b w:val="0"/>
                <w:color w:val="000000"/>
                <w:sz w:val="24"/>
                <w:lang w:val="ru-RU"/>
              </w:rPr>
              <w:t>240</w:t>
            </w:r>
          </w:p>
        </w:tc>
        <w:tc>
          <w:tcPr>
            <w:tcW w:w="13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CBDE143">
            <w:pPr>
              <w:ind w:left="0" w:leftChars="0" w:right="0" w:rightChars="0" w:firstLine="0" w:firstLineChars="0"/>
              <w:jc w:val="center"/>
              <w:rPr>
                <w:rFonts w:ascii="Times New Roman" w:hAnsi="Times New Roman"/>
                <w:b w:val="0"/>
                <w:color w:val="000000"/>
                <w:spacing w:val="0"/>
                <w:sz w:val="24"/>
              </w:rPr>
            </w:pPr>
            <w:r>
              <w:rPr>
                <w:rFonts w:hint="default"/>
                <w:b w:val="0"/>
                <w:color w:val="000000"/>
                <w:spacing w:val="0"/>
                <w:sz w:val="24"/>
                <w:lang w:val="ru-RU"/>
              </w:rPr>
              <w:t>28,000</w:t>
            </w:r>
          </w:p>
        </w:tc>
        <w:tc>
          <w:tcPr>
            <w:tcW w:w="1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1CE9770">
            <w:pPr>
              <w:ind w:left="0" w:leftChars="0" w:right="0" w:rightChars="0" w:firstLine="0" w:firstLineChars="0"/>
              <w:jc w:val="center"/>
              <w:rPr>
                <w:b w:val="0"/>
                <w:color w:val="000000"/>
                <w:sz w:val="24"/>
              </w:rPr>
            </w:pPr>
            <w:r>
              <w:rPr>
                <w:rFonts w:hint="default"/>
                <w:b w:val="0"/>
                <w:color w:val="000000"/>
                <w:sz w:val="24"/>
                <w:lang w:val="ru-RU"/>
              </w:rPr>
              <w:t>0,000</w:t>
            </w:r>
          </w:p>
        </w:tc>
        <w:tc>
          <w:tcPr>
            <w:tcW w:w="12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C802B81">
            <w:pPr>
              <w:ind w:left="0" w:leftChars="0" w:right="0" w:rightChars="0" w:firstLine="0" w:firstLineChars="0"/>
              <w:jc w:val="center"/>
              <w:rPr>
                <w:rFonts w:ascii="Times New Roman" w:hAnsi="Times New Roman"/>
                <w:b w:val="0"/>
                <w:color w:val="000000"/>
                <w:spacing w:val="0"/>
                <w:sz w:val="24"/>
              </w:rPr>
            </w:pPr>
            <w:r>
              <w:rPr>
                <w:rFonts w:hint="default"/>
                <w:b w:val="0"/>
                <w:color w:val="000000"/>
                <w:spacing w:val="0"/>
                <w:sz w:val="24"/>
                <w:lang w:val="ru-RU"/>
              </w:rPr>
              <w:t>0,000</w:t>
            </w:r>
          </w:p>
        </w:tc>
      </w:tr>
      <w:tr w14:paraId="0ABFA41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 w14:paraId="4B097081">
            <w:pPr>
              <w:ind w:left="0" w:leftChars="0" w:right="0" w:rightChars="0" w:firstLine="0" w:firstLineChars="0"/>
              <w:jc w:val="both"/>
              <w:rPr>
                <w:rFonts w:hint="default"/>
                <w:sz w:val="24"/>
                <w:lang w:val="ru-RU"/>
              </w:rPr>
            </w:pPr>
            <w:r>
              <w:rPr>
                <w:rFonts w:hint="default"/>
                <w:sz w:val="24"/>
                <w:lang w:val="ru-RU"/>
              </w:rPr>
              <w:t>Организация и проведение мероприятий в области коммунального хозяйства</w:t>
            </w:r>
          </w:p>
        </w:tc>
        <w:tc>
          <w:tcPr>
            <w:tcW w:w="8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C5758DB">
            <w:pPr>
              <w:ind w:left="0" w:leftChars="0" w:right="0" w:rightChars="0" w:firstLine="0" w:firstLineChars="0"/>
              <w:jc w:val="center"/>
              <w:rPr>
                <w:rFonts w:hint="default"/>
                <w:b w:val="0"/>
                <w:color w:val="000000"/>
                <w:sz w:val="24"/>
                <w:lang w:val="ru-RU"/>
              </w:rPr>
            </w:pPr>
            <w:r>
              <w:rPr>
                <w:b w:val="0"/>
                <w:color w:val="000000"/>
                <w:sz w:val="24"/>
              </w:rPr>
              <w:t>901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468A0F3">
            <w:pPr>
              <w:ind w:left="0" w:leftChars="0" w:right="0" w:rightChars="0" w:firstLine="0" w:firstLineChars="0"/>
              <w:jc w:val="center"/>
              <w:rPr>
                <w:rFonts w:hint="default"/>
                <w:b w:val="0"/>
                <w:color w:val="000000"/>
                <w:sz w:val="24"/>
                <w:lang w:val="ru-RU"/>
              </w:rPr>
            </w:pPr>
            <w:r>
              <w:rPr>
                <w:b w:val="0"/>
                <w:color w:val="000000"/>
                <w:sz w:val="24"/>
              </w:rPr>
              <w:t>05</w:t>
            </w:r>
          </w:p>
        </w:tc>
        <w:tc>
          <w:tcPr>
            <w:tcW w:w="6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51DE485">
            <w:pPr>
              <w:ind w:left="0" w:leftChars="0" w:right="0" w:rightChars="0" w:firstLine="0" w:firstLineChars="0"/>
              <w:jc w:val="center"/>
              <w:rPr>
                <w:rFonts w:hint="default"/>
                <w:b w:val="0"/>
                <w:color w:val="000000"/>
                <w:sz w:val="24"/>
                <w:lang w:val="ru-RU"/>
              </w:rPr>
            </w:pPr>
            <w:r>
              <w:rPr>
                <w:b w:val="0"/>
                <w:color w:val="000000"/>
                <w:sz w:val="24"/>
              </w:rPr>
              <w:t>02</w:t>
            </w:r>
          </w:p>
        </w:tc>
        <w:tc>
          <w:tcPr>
            <w:tcW w:w="16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0FB3384">
            <w:pPr>
              <w:ind w:left="0" w:leftChars="0" w:right="0" w:rightChars="0" w:firstLine="0" w:firstLineChars="0"/>
              <w:jc w:val="center"/>
              <w:rPr>
                <w:rFonts w:hint="default"/>
                <w:b w:val="0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b w:val="0"/>
                <w:color w:val="000000"/>
                <w:spacing w:val="0"/>
                <w:sz w:val="24"/>
              </w:rPr>
              <w:t>04 2 0182120</w:t>
            </w:r>
          </w:p>
        </w:tc>
        <w:tc>
          <w:tcPr>
            <w:tcW w:w="6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F54E4C2">
            <w:pPr>
              <w:ind w:left="0" w:leftChars="0" w:right="0" w:rightChars="0" w:firstLine="0" w:firstLineChars="0"/>
              <w:jc w:val="center"/>
              <w:rPr>
                <w:b w:val="0"/>
                <w:color w:val="000000"/>
                <w:sz w:val="24"/>
              </w:rPr>
            </w:pPr>
          </w:p>
        </w:tc>
        <w:tc>
          <w:tcPr>
            <w:tcW w:w="13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F48A3D2">
            <w:pPr>
              <w:ind w:left="0" w:leftChars="0" w:right="0" w:rightChars="0" w:firstLine="0" w:firstLineChars="0"/>
              <w:jc w:val="center"/>
              <w:rPr>
                <w:rFonts w:hint="default"/>
                <w:b w:val="0"/>
                <w:color w:val="000000"/>
                <w:spacing w:val="0"/>
                <w:sz w:val="24"/>
                <w:lang w:val="ru-RU"/>
              </w:rPr>
            </w:pPr>
            <w:r>
              <w:rPr>
                <w:b w:val="0"/>
                <w:color w:val="000000"/>
                <w:sz w:val="24"/>
              </w:rPr>
              <w:t>250,000</w:t>
            </w:r>
          </w:p>
        </w:tc>
        <w:tc>
          <w:tcPr>
            <w:tcW w:w="1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BC53DA5">
            <w:pPr>
              <w:ind w:left="0" w:leftChars="0" w:right="0" w:rightChars="0" w:firstLine="0" w:firstLineChars="0"/>
              <w:jc w:val="center"/>
              <w:rPr>
                <w:rFonts w:hint="default"/>
                <w:b w:val="0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b w:val="0"/>
                <w:color w:val="000000"/>
                <w:spacing w:val="0"/>
                <w:sz w:val="24"/>
              </w:rPr>
              <w:t>0,000</w:t>
            </w:r>
          </w:p>
        </w:tc>
        <w:tc>
          <w:tcPr>
            <w:tcW w:w="12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266BF33">
            <w:pPr>
              <w:ind w:left="0" w:leftChars="0" w:right="0" w:rightChars="0" w:firstLine="0" w:firstLineChars="0"/>
              <w:jc w:val="center"/>
              <w:rPr>
                <w:rFonts w:hint="default"/>
                <w:b w:val="0"/>
                <w:color w:val="000000"/>
                <w:spacing w:val="0"/>
                <w:sz w:val="24"/>
                <w:lang w:val="ru-RU"/>
              </w:rPr>
            </w:pPr>
            <w:r>
              <w:rPr>
                <w:rFonts w:ascii="Times New Roman" w:hAnsi="Times New Roman"/>
                <w:b w:val="0"/>
                <w:color w:val="000000"/>
                <w:spacing w:val="0"/>
                <w:sz w:val="24"/>
              </w:rPr>
              <w:t>0,000</w:t>
            </w:r>
          </w:p>
        </w:tc>
      </w:tr>
      <w:tr w14:paraId="55F734F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836704C">
            <w:pPr>
              <w:jc w:val="both"/>
              <w:rPr>
                <w:b w:val="0"/>
                <w:color w:val="000000"/>
                <w:sz w:val="24"/>
              </w:rPr>
            </w:pPr>
            <w:r>
              <w:rPr>
                <w:rFonts w:ascii="Times New Roman" w:hAnsi="Times New Roman"/>
                <w:b w:val="0"/>
                <w:color w:val="000000"/>
                <w:spacing w:val="0"/>
                <w:sz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77527F1">
            <w:pPr>
              <w:jc w:val="center"/>
              <w:rPr>
                <w:b w:val="0"/>
                <w:color w:val="000000"/>
                <w:sz w:val="24"/>
              </w:rPr>
            </w:pPr>
            <w:r>
              <w:rPr>
                <w:b w:val="0"/>
                <w:color w:val="000000"/>
                <w:sz w:val="24"/>
              </w:rPr>
              <w:t>901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045CB7C">
            <w:pPr>
              <w:jc w:val="center"/>
              <w:rPr>
                <w:b w:val="0"/>
                <w:color w:val="000000"/>
                <w:sz w:val="24"/>
              </w:rPr>
            </w:pPr>
            <w:r>
              <w:rPr>
                <w:b w:val="0"/>
                <w:color w:val="000000"/>
                <w:sz w:val="24"/>
              </w:rPr>
              <w:t>05</w:t>
            </w:r>
          </w:p>
        </w:tc>
        <w:tc>
          <w:tcPr>
            <w:tcW w:w="6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837B286">
            <w:pPr>
              <w:jc w:val="center"/>
              <w:rPr>
                <w:b w:val="0"/>
                <w:color w:val="000000"/>
                <w:sz w:val="24"/>
              </w:rPr>
            </w:pPr>
            <w:r>
              <w:rPr>
                <w:b w:val="0"/>
                <w:color w:val="000000"/>
                <w:sz w:val="24"/>
              </w:rPr>
              <w:t>02</w:t>
            </w:r>
          </w:p>
        </w:tc>
        <w:tc>
          <w:tcPr>
            <w:tcW w:w="16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29F78A0">
            <w:pPr>
              <w:jc w:val="center"/>
              <w:rPr>
                <w:b w:val="0"/>
                <w:color w:val="000000"/>
                <w:sz w:val="24"/>
              </w:rPr>
            </w:pPr>
            <w:r>
              <w:rPr>
                <w:rFonts w:ascii="Times New Roman" w:hAnsi="Times New Roman"/>
                <w:b w:val="0"/>
                <w:color w:val="000000"/>
                <w:spacing w:val="0"/>
                <w:sz w:val="24"/>
              </w:rPr>
              <w:t>04 2 0182120</w:t>
            </w:r>
          </w:p>
        </w:tc>
        <w:tc>
          <w:tcPr>
            <w:tcW w:w="6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13EE59A">
            <w:pPr>
              <w:jc w:val="center"/>
              <w:rPr>
                <w:b w:val="0"/>
                <w:color w:val="000000"/>
                <w:sz w:val="24"/>
              </w:rPr>
            </w:pPr>
            <w:r>
              <w:rPr>
                <w:b w:val="0"/>
                <w:color w:val="000000"/>
                <w:sz w:val="24"/>
              </w:rPr>
              <w:t>200</w:t>
            </w:r>
          </w:p>
        </w:tc>
        <w:tc>
          <w:tcPr>
            <w:tcW w:w="13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7960587">
            <w:pPr>
              <w:jc w:val="center"/>
              <w:rPr>
                <w:b w:val="0"/>
                <w:color w:val="000000"/>
                <w:sz w:val="24"/>
              </w:rPr>
            </w:pPr>
            <w:r>
              <w:rPr>
                <w:b w:val="0"/>
                <w:color w:val="000000"/>
                <w:sz w:val="24"/>
              </w:rPr>
              <w:t>250,000</w:t>
            </w:r>
          </w:p>
        </w:tc>
        <w:tc>
          <w:tcPr>
            <w:tcW w:w="1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2B493D2">
            <w:pPr>
              <w:jc w:val="center"/>
              <w:rPr>
                <w:b w:val="0"/>
                <w:color w:val="000000"/>
                <w:sz w:val="24"/>
              </w:rPr>
            </w:pPr>
            <w:r>
              <w:rPr>
                <w:rFonts w:ascii="Times New Roman" w:hAnsi="Times New Roman"/>
                <w:b w:val="0"/>
                <w:color w:val="000000"/>
                <w:spacing w:val="0"/>
                <w:sz w:val="24"/>
              </w:rPr>
              <w:t>0,000</w:t>
            </w:r>
          </w:p>
        </w:tc>
        <w:tc>
          <w:tcPr>
            <w:tcW w:w="12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F4BDC0B">
            <w:pPr>
              <w:jc w:val="center"/>
              <w:rPr>
                <w:b w:val="0"/>
                <w:color w:val="000000"/>
                <w:sz w:val="24"/>
              </w:rPr>
            </w:pPr>
            <w:r>
              <w:rPr>
                <w:rFonts w:ascii="Times New Roman" w:hAnsi="Times New Roman"/>
                <w:b w:val="0"/>
                <w:color w:val="000000"/>
                <w:spacing w:val="0"/>
                <w:sz w:val="24"/>
              </w:rPr>
              <w:t>0,000</w:t>
            </w:r>
          </w:p>
        </w:tc>
      </w:tr>
      <w:tr w14:paraId="35D4812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2654901">
            <w:pPr>
              <w:jc w:val="both"/>
              <w:rPr>
                <w:b w:val="0"/>
                <w:color w:val="000000"/>
                <w:sz w:val="24"/>
              </w:rPr>
            </w:pPr>
            <w:r>
              <w:rPr>
                <w:rFonts w:ascii="Times New Roman" w:hAnsi="Times New Roman"/>
                <w:b w:val="0"/>
                <w:color w:val="000000"/>
                <w:spacing w:val="0"/>
                <w:sz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25F48A1">
            <w:pPr>
              <w:jc w:val="center"/>
              <w:rPr>
                <w:b w:val="0"/>
                <w:color w:val="000000"/>
                <w:sz w:val="24"/>
              </w:rPr>
            </w:pPr>
            <w:r>
              <w:rPr>
                <w:b w:val="0"/>
                <w:color w:val="000000"/>
                <w:sz w:val="24"/>
              </w:rPr>
              <w:t>901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273AFBC">
            <w:pPr>
              <w:jc w:val="center"/>
              <w:rPr>
                <w:b w:val="0"/>
                <w:color w:val="000000"/>
                <w:sz w:val="24"/>
              </w:rPr>
            </w:pPr>
            <w:r>
              <w:rPr>
                <w:b w:val="0"/>
                <w:color w:val="000000"/>
                <w:sz w:val="24"/>
              </w:rPr>
              <w:t>05</w:t>
            </w:r>
          </w:p>
        </w:tc>
        <w:tc>
          <w:tcPr>
            <w:tcW w:w="6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8B302AB">
            <w:pPr>
              <w:jc w:val="center"/>
              <w:rPr>
                <w:b w:val="0"/>
                <w:color w:val="000000"/>
                <w:sz w:val="24"/>
              </w:rPr>
            </w:pPr>
            <w:r>
              <w:rPr>
                <w:b w:val="0"/>
                <w:color w:val="000000"/>
                <w:sz w:val="24"/>
              </w:rPr>
              <w:t>02</w:t>
            </w:r>
          </w:p>
        </w:tc>
        <w:tc>
          <w:tcPr>
            <w:tcW w:w="16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DF40E14">
            <w:pPr>
              <w:jc w:val="center"/>
              <w:rPr>
                <w:b w:val="0"/>
                <w:color w:val="000000"/>
                <w:sz w:val="24"/>
              </w:rPr>
            </w:pPr>
            <w:r>
              <w:rPr>
                <w:rFonts w:ascii="Times New Roman" w:hAnsi="Times New Roman"/>
                <w:b w:val="0"/>
                <w:color w:val="000000"/>
                <w:spacing w:val="0"/>
                <w:sz w:val="24"/>
              </w:rPr>
              <w:t>04 2 0182120</w:t>
            </w:r>
          </w:p>
        </w:tc>
        <w:tc>
          <w:tcPr>
            <w:tcW w:w="6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12C95CE">
            <w:pPr>
              <w:jc w:val="center"/>
              <w:rPr>
                <w:b w:val="0"/>
                <w:color w:val="000000"/>
                <w:sz w:val="24"/>
              </w:rPr>
            </w:pPr>
            <w:r>
              <w:rPr>
                <w:b w:val="0"/>
                <w:color w:val="000000"/>
                <w:sz w:val="24"/>
              </w:rPr>
              <w:t>240</w:t>
            </w:r>
          </w:p>
        </w:tc>
        <w:tc>
          <w:tcPr>
            <w:tcW w:w="13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336F50C">
            <w:pPr>
              <w:jc w:val="center"/>
              <w:rPr>
                <w:b w:val="0"/>
                <w:color w:val="000000"/>
                <w:sz w:val="24"/>
              </w:rPr>
            </w:pPr>
            <w:r>
              <w:rPr>
                <w:rFonts w:ascii="Times New Roman" w:hAnsi="Times New Roman"/>
                <w:b w:val="0"/>
                <w:color w:val="000000"/>
                <w:spacing w:val="0"/>
                <w:sz w:val="24"/>
              </w:rPr>
              <w:t>250,000</w:t>
            </w:r>
          </w:p>
        </w:tc>
        <w:tc>
          <w:tcPr>
            <w:tcW w:w="1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20C6BA3">
            <w:pPr>
              <w:jc w:val="center"/>
              <w:rPr>
                <w:b w:val="0"/>
                <w:color w:val="000000"/>
                <w:sz w:val="24"/>
              </w:rPr>
            </w:pPr>
            <w:r>
              <w:rPr>
                <w:rFonts w:ascii="Times New Roman" w:hAnsi="Times New Roman"/>
                <w:b w:val="0"/>
                <w:color w:val="000000"/>
                <w:spacing w:val="0"/>
                <w:sz w:val="24"/>
              </w:rPr>
              <w:t>0,000</w:t>
            </w:r>
          </w:p>
        </w:tc>
        <w:tc>
          <w:tcPr>
            <w:tcW w:w="12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03D94BE">
            <w:pPr>
              <w:jc w:val="center"/>
              <w:rPr>
                <w:b w:val="0"/>
                <w:color w:val="000000"/>
                <w:sz w:val="24"/>
              </w:rPr>
            </w:pPr>
            <w:r>
              <w:rPr>
                <w:rFonts w:ascii="Times New Roman" w:hAnsi="Times New Roman"/>
                <w:b w:val="0"/>
                <w:color w:val="000000"/>
                <w:spacing w:val="0"/>
                <w:sz w:val="24"/>
              </w:rPr>
              <w:t>0,000</w:t>
            </w:r>
          </w:p>
        </w:tc>
      </w:tr>
      <w:tr w14:paraId="626C678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DBAD5C8">
            <w:pPr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Благоустройство</w:t>
            </w:r>
          </w:p>
        </w:tc>
        <w:tc>
          <w:tcPr>
            <w:tcW w:w="8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AC3E3EC">
            <w:pPr>
              <w:jc w:val="center"/>
            </w:pPr>
            <w:r>
              <w:rPr>
                <w:sz w:val="24"/>
              </w:rPr>
              <w:t>901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62EFB7C">
            <w:pPr>
              <w:jc w:val="center"/>
              <w:rPr>
                <w:sz w:val="24"/>
              </w:rPr>
            </w:pPr>
            <w:r>
              <w:rPr>
                <w:sz w:val="24"/>
              </w:rPr>
              <w:t>05</w:t>
            </w:r>
          </w:p>
        </w:tc>
        <w:tc>
          <w:tcPr>
            <w:tcW w:w="6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C4D635D">
            <w:pPr>
              <w:jc w:val="center"/>
              <w:rPr>
                <w:sz w:val="24"/>
              </w:rPr>
            </w:pPr>
            <w:r>
              <w:rPr>
                <w:sz w:val="24"/>
              </w:rPr>
              <w:t>03</w:t>
            </w:r>
          </w:p>
        </w:tc>
        <w:tc>
          <w:tcPr>
            <w:tcW w:w="16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75659B3">
            <w:pPr>
              <w:jc w:val="center"/>
              <w:rPr>
                <w:sz w:val="24"/>
              </w:rPr>
            </w:pPr>
          </w:p>
        </w:tc>
        <w:tc>
          <w:tcPr>
            <w:tcW w:w="6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2080E54">
            <w:pPr>
              <w:jc w:val="center"/>
              <w:rPr>
                <w:sz w:val="24"/>
              </w:rPr>
            </w:pPr>
          </w:p>
        </w:tc>
        <w:tc>
          <w:tcPr>
            <w:tcW w:w="13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A290763">
            <w:pPr>
              <w:ind w:left="0" w:right="0" w:firstLine="0"/>
              <w:jc w:val="center"/>
              <w:rPr>
                <w:rFonts w:hint="default"/>
                <w:b w:val="0"/>
                <w:lang w:val="ru-RU"/>
              </w:rPr>
            </w:pPr>
            <w:r>
              <w:rPr>
                <w:rFonts w:hint="default"/>
                <w:b w:val="0"/>
                <w:sz w:val="24"/>
                <w:lang w:val="ru-RU"/>
              </w:rPr>
              <w:t>969,741</w:t>
            </w:r>
          </w:p>
        </w:tc>
        <w:tc>
          <w:tcPr>
            <w:tcW w:w="1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04847E0">
            <w:pPr>
              <w:ind w:left="0" w:right="0" w:firstLine="0"/>
              <w:jc w:val="center"/>
              <w:rPr>
                <w:b w:val="0"/>
                <w:sz w:val="24"/>
              </w:rPr>
            </w:pPr>
            <w:r>
              <w:rPr>
                <w:b w:val="0"/>
                <w:sz w:val="24"/>
              </w:rPr>
              <w:t>3,065</w:t>
            </w:r>
          </w:p>
        </w:tc>
        <w:tc>
          <w:tcPr>
            <w:tcW w:w="12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200A0A0">
            <w:pPr>
              <w:ind w:left="0" w:right="0" w:firstLine="0"/>
              <w:jc w:val="center"/>
              <w:rPr>
                <w:b w:val="0"/>
                <w:sz w:val="24"/>
              </w:rPr>
            </w:pPr>
            <w:r>
              <w:rPr>
                <w:b w:val="0"/>
                <w:sz w:val="24"/>
              </w:rPr>
              <w:t>3,065</w:t>
            </w:r>
          </w:p>
        </w:tc>
      </w:tr>
      <w:tr w14:paraId="15A375F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4F6927E">
            <w:pPr>
              <w:jc w:val="both"/>
              <w:rPr>
                <w:sz w:val="24"/>
              </w:rPr>
            </w:pPr>
            <w:r>
              <w:rPr>
                <w:sz w:val="24"/>
              </w:rPr>
              <w:t>Муниципальная программа Полеологовского сельсовета Бессоновского района Пензенской области «Модернизация и развитие жилищно-коммунального хозяйства Полеологовского сельсовета Бессоновского района Пензенской области на 2021-2022 годы»</w:t>
            </w:r>
          </w:p>
        </w:tc>
        <w:tc>
          <w:tcPr>
            <w:tcW w:w="8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61E1895">
            <w:pPr>
              <w:jc w:val="center"/>
            </w:pPr>
            <w:r>
              <w:rPr>
                <w:sz w:val="24"/>
              </w:rPr>
              <w:t>901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DBA898D">
            <w:pPr>
              <w:jc w:val="center"/>
              <w:rPr>
                <w:sz w:val="24"/>
              </w:rPr>
            </w:pPr>
            <w:r>
              <w:rPr>
                <w:sz w:val="24"/>
              </w:rPr>
              <w:t>05</w:t>
            </w:r>
          </w:p>
        </w:tc>
        <w:tc>
          <w:tcPr>
            <w:tcW w:w="6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8C3BF76">
            <w:pPr>
              <w:jc w:val="center"/>
              <w:rPr>
                <w:sz w:val="24"/>
              </w:rPr>
            </w:pPr>
            <w:r>
              <w:rPr>
                <w:sz w:val="24"/>
              </w:rPr>
              <w:t>03</w:t>
            </w:r>
          </w:p>
        </w:tc>
        <w:tc>
          <w:tcPr>
            <w:tcW w:w="16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0482671">
            <w:pPr>
              <w:jc w:val="center"/>
              <w:rPr>
                <w:sz w:val="24"/>
              </w:rPr>
            </w:pPr>
            <w:r>
              <w:rPr>
                <w:sz w:val="24"/>
              </w:rPr>
              <w:t>04 0 00 00000</w:t>
            </w:r>
          </w:p>
        </w:tc>
        <w:tc>
          <w:tcPr>
            <w:tcW w:w="6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7F560F8">
            <w:pPr>
              <w:jc w:val="center"/>
              <w:rPr>
                <w:sz w:val="24"/>
              </w:rPr>
            </w:pPr>
          </w:p>
        </w:tc>
        <w:tc>
          <w:tcPr>
            <w:tcW w:w="13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CD5A24C">
            <w:pPr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/>
                <w:color w:val="000000"/>
                <w:spacing w:val="0"/>
                <w:sz w:val="20"/>
                <w:lang w:val="ru-RU"/>
              </w:rPr>
            </w:pPr>
            <w:r>
              <w:rPr>
                <w:rFonts w:hint="default"/>
                <w:b w:val="0"/>
                <w:sz w:val="24"/>
                <w:lang w:val="ru-RU"/>
              </w:rPr>
              <w:t>969,741</w:t>
            </w:r>
          </w:p>
        </w:tc>
        <w:tc>
          <w:tcPr>
            <w:tcW w:w="1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7344505">
            <w:pPr>
              <w:ind w:left="0" w:right="0" w:firstLine="0"/>
              <w:jc w:val="center"/>
              <w:rPr>
                <w:b w:val="0"/>
                <w:sz w:val="24"/>
              </w:rPr>
            </w:pPr>
            <w:r>
              <w:rPr>
                <w:b w:val="0"/>
                <w:sz w:val="24"/>
              </w:rPr>
              <w:t>3,065</w:t>
            </w:r>
          </w:p>
        </w:tc>
        <w:tc>
          <w:tcPr>
            <w:tcW w:w="12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49D36C0">
            <w:pPr>
              <w:ind w:left="0" w:right="0" w:firstLine="0"/>
              <w:jc w:val="center"/>
              <w:rPr>
                <w:b w:val="0"/>
                <w:sz w:val="24"/>
              </w:rPr>
            </w:pPr>
            <w:r>
              <w:rPr>
                <w:b w:val="0"/>
                <w:sz w:val="24"/>
              </w:rPr>
              <w:t>3,065</w:t>
            </w:r>
          </w:p>
        </w:tc>
      </w:tr>
      <w:tr w14:paraId="4CDAC33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4E41F35">
            <w:pPr>
              <w:jc w:val="both"/>
              <w:rPr>
                <w:sz w:val="24"/>
              </w:rPr>
            </w:pPr>
            <w:r>
              <w:rPr>
                <w:sz w:val="24"/>
              </w:rPr>
              <w:t>Подпрограмма «Благоустройство населенных пунктов»</w:t>
            </w:r>
          </w:p>
        </w:tc>
        <w:tc>
          <w:tcPr>
            <w:tcW w:w="8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CE7DB41">
            <w:pPr>
              <w:jc w:val="center"/>
            </w:pPr>
            <w:r>
              <w:rPr>
                <w:sz w:val="24"/>
              </w:rPr>
              <w:t>901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DDFA132">
            <w:pPr>
              <w:jc w:val="center"/>
              <w:rPr>
                <w:sz w:val="24"/>
              </w:rPr>
            </w:pPr>
            <w:r>
              <w:rPr>
                <w:sz w:val="24"/>
              </w:rPr>
              <w:t>05</w:t>
            </w:r>
          </w:p>
        </w:tc>
        <w:tc>
          <w:tcPr>
            <w:tcW w:w="6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77ED7E5">
            <w:pPr>
              <w:jc w:val="center"/>
              <w:rPr>
                <w:sz w:val="24"/>
              </w:rPr>
            </w:pPr>
            <w:r>
              <w:rPr>
                <w:sz w:val="24"/>
              </w:rPr>
              <w:t>03</w:t>
            </w:r>
          </w:p>
        </w:tc>
        <w:tc>
          <w:tcPr>
            <w:tcW w:w="16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1DD4CBF">
            <w:pPr>
              <w:jc w:val="center"/>
              <w:rPr>
                <w:sz w:val="24"/>
              </w:rPr>
            </w:pPr>
            <w:r>
              <w:rPr>
                <w:sz w:val="24"/>
              </w:rPr>
              <w:t>04 1 00 00000</w:t>
            </w:r>
          </w:p>
        </w:tc>
        <w:tc>
          <w:tcPr>
            <w:tcW w:w="6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5E07921">
            <w:pPr>
              <w:jc w:val="center"/>
              <w:rPr>
                <w:sz w:val="24"/>
              </w:rPr>
            </w:pPr>
          </w:p>
        </w:tc>
        <w:tc>
          <w:tcPr>
            <w:tcW w:w="13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5275C63">
            <w:pPr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ascii="Times New Roman" w:hAnsi="Times New Roman"/>
                <w:color w:val="000000"/>
                <w:spacing w:val="0"/>
                <w:sz w:val="20"/>
              </w:rPr>
            </w:pPr>
            <w:r>
              <w:rPr>
                <w:rFonts w:hint="default"/>
                <w:b w:val="0"/>
                <w:sz w:val="24"/>
                <w:lang w:val="ru-RU"/>
              </w:rPr>
              <w:t>969,741</w:t>
            </w:r>
          </w:p>
        </w:tc>
        <w:tc>
          <w:tcPr>
            <w:tcW w:w="1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90C36AC">
            <w:pPr>
              <w:ind w:left="0" w:right="0" w:firstLine="0"/>
              <w:jc w:val="center"/>
              <w:rPr>
                <w:b w:val="0"/>
                <w:sz w:val="24"/>
              </w:rPr>
            </w:pPr>
            <w:r>
              <w:rPr>
                <w:b w:val="0"/>
                <w:sz w:val="24"/>
              </w:rPr>
              <w:t>3,065</w:t>
            </w:r>
          </w:p>
        </w:tc>
        <w:tc>
          <w:tcPr>
            <w:tcW w:w="12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B18B157">
            <w:pPr>
              <w:ind w:left="0" w:right="0" w:firstLine="0"/>
              <w:jc w:val="center"/>
              <w:rPr>
                <w:b w:val="0"/>
                <w:sz w:val="24"/>
              </w:rPr>
            </w:pPr>
            <w:r>
              <w:rPr>
                <w:b w:val="0"/>
                <w:sz w:val="24"/>
              </w:rPr>
              <w:t>3,065</w:t>
            </w:r>
          </w:p>
        </w:tc>
      </w:tr>
      <w:tr w14:paraId="5E98269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031DE2D">
            <w:pPr>
              <w:jc w:val="both"/>
              <w:rPr>
                <w:sz w:val="24"/>
              </w:rPr>
            </w:pPr>
            <w:r>
              <w:rPr>
                <w:sz w:val="24"/>
              </w:rPr>
              <w:t>Основное мероприятие «Обеспечение и повышение комфортности условий проживания граждан, поддержание и улучшение санитарного и эстетического состояния территории»</w:t>
            </w:r>
          </w:p>
        </w:tc>
        <w:tc>
          <w:tcPr>
            <w:tcW w:w="8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B3AC8C2">
            <w:pPr>
              <w:jc w:val="center"/>
            </w:pPr>
            <w:r>
              <w:rPr>
                <w:sz w:val="24"/>
              </w:rPr>
              <w:t>901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DDA95C3">
            <w:pPr>
              <w:jc w:val="center"/>
              <w:rPr>
                <w:sz w:val="24"/>
              </w:rPr>
            </w:pPr>
            <w:r>
              <w:rPr>
                <w:sz w:val="24"/>
              </w:rPr>
              <w:t>05</w:t>
            </w:r>
          </w:p>
        </w:tc>
        <w:tc>
          <w:tcPr>
            <w:tcW w:w="6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237EEF3">
            <w:pPr>
              <w:jc w:val="center"/>
              <w:rPr>
                <w:sz w:val="24"/>
              </w:rPr>
            </w:pPr>
            <w:r>
              <w:rPr>
                <w:sz w:val="24"/>
              </w:rPr>
              <w:t>03</w:t>
            </w:r>
          </w:p>
        </w:tc>
        <w:tc>
          <w:tcPr>
            <w:tcW w:w="16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4276C88">
            <w:pPr>
              <w:jc w:val="center"/>
              <w:rPr>
                <w:sz w:val="24"/>
              </w:rPr>
            </w:pPr>
            <w:r>
              <w:rPr>
                <w:sz w:val="24"/>
              </w:rPr>
              <w:t>04 1 01 00000</w:t>
            </w:r>
          </w:p>
        </w:tc>
        <w:tc>
          <w:tcPr>
            <w:tcW w:w="6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B81B9BF">
            <w:pPr>
              <w:jc w:val="center"/>
              <w:rPr>
                <w:sz w:val="24"/>
              </w:rPr>
            </w:pPr>
          </w:p>
        </w:tc>
        <w:tc>
          <w:tcPr>
            <w:tcW w:w="13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0BAC9F2">
            <w:pPr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ascii="Times New Roman" w:hAnsi="Times New Roman"/>
                <w:color w:val="000000"/>
                <w:spacing w:val="0"/>
                <w:sz w:val="20"/>
              </w:rPr>
            </w:pPr>
            <w:r>
              <w:rPr>
                <w:rFonts w:hint="default"/>
                <w:b w:val="0"/>
                <w:sz w:val="24"/>
                <w:lang w:val="ru-RU"/>
              </w:rPr>
              <w:t>969,741</w:t>
            </w:r>
          </w:p>
        </w:tc>
        <w:tc>
          <w:tcPr>
            <w:tcW w:w="1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E9D1C10">
            <w:pPr>
              <w:ind w:left="0" w:right="0" w:firstLine="0"/>
              <w:jc w:val="center"/>
              <w:rPr>
                <w:b w:val="0"/>
                <w:sz w:val="24"/>
              </w:rPr>
            </w:pPr>
            <w:r>
              <w:rPr>
                <w:b w:val="0"/>
                <w:sz w:val="24"/>
              </w:rPr>
              <w:t>3,065</w:t>
            </w:r>
          </w:p>
        </w:tc>
        <w:tc>
          <w:tcPr>
            <w:tcW w:w="12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C8B3BDC">
            <w:pPr>
              <w:ind w:left="0" w:right="0" w:firstLine="0"/>
              <w:jc w:val="center"/>
              <w:rPr>
                <w:b w:val="0"/>
                <w:sz w:val="24"/>
              </w:rPr>
            </w:pPr>
            <w:r>
              <w:rPr>
                <w:b w:val="0"/>
                <w:sz w:val="24"/>
              </w:rPr>
              <w:t>3,065</w:t>
            </w:r>
          </w:p>
        </w:tc>
      </w:tr>
      <w:tr w14:paraId="1F4C1E4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CB57903">
            <w:pPr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Уличное освещение</w:t>
            </w:r>
          </w:p>
        </w:tc>
        <w:tc>
          <w:tcPr>
            <w:tcW w:w="8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A9DA74D">
            <w:pPr>
              <w:jc w:val="center"/>
            </w:pPr>
            <w:r>
              <w:rPr>
                <w:sz w:val="24"/>
              </w:rPr>
              <w:t>901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B86C9AC">
            <w:pPr>
              <w:jc w:val="center"/>
              <w:rPr>
                <w:sz w:val="24"/>
              </w:rPr>
            </w:pPr>
            <w:r>
              <w:rPr>
                <w:sz w:val="24"/>
              </w:rPr>
              <w:t>05</w:t>
            </w:r>
          </w:p>
        </w:tc>
        <w:tc>
          <w:tcPr>
            <w:tcW w:w="6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E5F078E">
            <w:pPr>
              <w:jc w:val="center"/>
              <w:rPr>
                <w:sz w:val="24"/>
              </w:rPr>
            </w:pPr>
            <w:r>
              <w:rPr>
                <w:sz w:val="24"/>
              </w:rPr>
              <w:t>03</w:t>
            </w:r>
          </w:p>
        </w:tc>
        <w:tc>
          <w:tcPr>
            <w:tcW w:w="16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AE34746">
            <w:pPr>
              <w:jc w:val="center"/>
              <w:rPr>
                <w:sz w:val="24"/>
              </w:rPr>
            </w:pPr>
            <w:r>
              <w:rPr>
                <w:sz w:val="24"/>
              </w:rPr>
              <w:t>04 1 01 81110</w:t>
            </w:r>
          </w:p>
        </w:tc>
        <w:tc>
          <w:tcPr>
            <w:tcW w:w="6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7BFE462">
            <w:pPr>
              <w:jc w:val="center"/>
              <w:rPr>
                <w:sz w:val="24"/>
              </w:rPr>
            </w:pPr>
          </w:p>
        </w:tc>
        <w:tc>
          <w:tcPr>
            <w:tcW w:w="13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3421ADC">
            <w:pPr>
              <w:ind w:left="0" w:right="0" w:firstLine="0"/>
              <w:jc w:val="center"/>
              <w:rPr>
                <w:rFonts w:hint="default"/>
                <w:b w:val="0"/>
                <w:lang w:val="ru-RU"/>
              </w:rPr>
            </w:pPr>
            <w:r>
              <w:rPr>
                <w:rFonts w:hint="default"/>
                <w:b w:val="0"/>
                <w:sz w:val="24"/>
                <w:lang w:val="ru-RU"/>
              </w:rPr>
              <w:t>427,708</w:t>
            </w:r>
          </w:p>
        </w:tc>
        <w:tc>
          <w:tcPr>
            <w:tcW w:w="1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9B5EFD9">
            <w:pPr>
              <w:ind w:left="0" w:right="0" w:firstLine="0"/>
              <w:jc w:val="center"/>
              <w:rPr>
                <w:b w:val="0"/>
                <w:sz w:val="24"/>
              </w:rPr>
            </w:pPr>
            <w:r>
              <w:rPr>
                <w:b w:val="0"/>
                <w:sz w:val="24"/>
              </w:rPr>
              <w:t>3,065</w:t>
            </w:r>
          </w:p>
        </w:tc>
        <w:tc>
          <w:tcPr>
            <w:tcW w:w="12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BBEB476">
            <w:pPr>
              <w:ind w:left="0" w:right="0" w:firstLine="0"/>
              <w:jc w:val="center"/>
              <w:rPr>
                <w:b w:val="0"/>
                <w:sz w:val="24"/>
              </w:rPr>
            </w:pPr>
            <w:r>
              <w:rPr>
                <w:b w:val="0"/>
                <w:sz w:val="24"/>
              </w:rPr>
              <w:t>3,065</w:t>
            </w:r>
          </w:p>
        </w:tc>
      </w:tr>
      <w:tr w14:paraId="058A2D1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B03F0DE">
            <w:pPr>
              <w:jc w:val="both"/>
              <w:rPr>
                <w:sz w:val="24"/>
              </w:rPr>
            </w:pPr>
            <w:r>
              <w:rPr>
                <w:sz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090BBAB">
            <w:pPr>
              <w:jc w:val="center"/>
            </w:pPr>
            <w:r>
              <w:rPr>
                <w:sz w:val="24"/>
              </w:rPr>
              <w:t>901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11CA6C8">
            <w:pPr>
              <w:jc w:val="center"/>
              <w:rPr>
                <w:sz w:val="24"/>
              </w:rPr>
            </w:pPr>
            <w:r>
              <w:rPr>
                <w:sz w:val="24"/>
              </w:rPr>
              <w:t>05</w:t>
            </w:r>
          </w:p>
        </w:tc>
        <w:tc>
          <w:tcPr>
            <w:tcW w:w="6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F58B1D8">
            <w:pPr>
              <w:jc w:val="center"/>
              <w:rPr>
                <w:sz w:val="24"/>
              </w:rPr>
            </w:pPr>
            <w:r>
              <w:rPr>
                <w:sz w:val="24"/>
              </w:rPr>
              <w:t>03</w:t>
            </w:r>
          </w:p>
        </w:tc>
        <w:tc>
          <w:tcPr>
            <w:tcW w:w="16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A2E5867">
            <w:pPr>
              <w:jc w:val="center"/>
              <w:rPr>
                <w:sz w:val="24"/>
              </w:rPr>
            </w:pPr>
            <w:r>
              <w:rPr>
                <w:sz w:val="24"/>
              </w:rPr>
              <w:t>04 1 01 81110</w:t>
            </w:r>
          </w:p>
        </w:tc>
        <w:tc>
          <w:tcPr>
            <w:tcW w:w="6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4A4B94C">
            <w:pPr>
              <w:jc w:val="center"/>
              <w:rPr>
                <w:sz w:val="24"/>
              </w:rPr>
            </w:pPr>
            <w:r>
              <w:rPr>
                <w:sz w:val="24"/>
              </w:rPr>
              <w:t>200</w:t>
            </w:r>
          </w:p>
        </w:tc>
        <w:tc>
          <w:tcPr>
            <w:tcW w:w="13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CA95C2A">
            <w:pPr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ascii="Times New Roman" w:hAnsi="Times New Roman"/>
                <w:color w:val="000000"/>
                <w:spacing w:val="0"/>
                <w:sz w:val="20"/>
              </w:rPr>
            </w:pPr>
            <w:r>
              <w:rPr>
                <w:rFonts w:hint="default"/>
                <w:b w:val="0"/>
                <w:sz w:val="24"/>
                <w:lang w:val="ru-RU"/>
              </w:rPr>
              <w:t>427,708</w:t>
            </w:r>
          </w:p>
        </w:tc>
        <w:tc>
          <w:tcPr>
            <w:tcW w:w="1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B8B2BD1">
            <w:pPr>
              <w:ind w:left="0" w:right="0" w:firstLine="0"/>
              <w:jc w:val="center"/>
              <w:rPr>
                <w:b w:val="0"/>
                <w:sz w:val="24"/>
              </w:rPr>
            </w:pPr>
            <w:r>
              <w:rPr>
                <w:b w:val="0"/>
                <w:sz w:val="24"/>
              </w:rPr>
              <w:t>3,065</w:t>
            </w:r>
          </w:p>
        </w:tc>
        <w:tc>
          <w:tcPr>
            <w:tcW w:w="12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2F82445">
            <w:pPr>
              <w:ind w:left="0" w:right="0" w:firstLine="0"/>
              <w:jc w:val="center"/>
              <w:rPr>
                <w:b w:val="0"/>
                <w:sz w:val="24"/>
              </w:rPr>
            </w:pPr>
            <w:r>
              <w:rPr>
                <w:b w:val="0"/>
                <w:sz w:val="24"/>
              </w:rPr>
              <w:t>3,065</w:t>
            </w:r>
          </w:p>
        </w:tc>
      </w:tr>
      <w:tr w14:paraId="1498F78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B0E076E">
            <w:pPr>
              <w:jc w:val="both"/>
              <w:rPr>
                <w:sz w:val="24"/>
              </w:rPr>
            </w:pPr>
            <w:r>
              <w:rPr>
                <w:sz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2E0FCE7">
            <w:pPr>
              <w:jc w:val="center"/>
            </w:pPr>
            <w:r>
              <w:rPr>
                <w:sz w:val="24"/>
              </w:rPr>
              <w:t>901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AE3FFFD">
            <w:pPr>
              <w:jc w:val="center"/>
              <w:rPr>
                <w:sz w:val="24"/>
              </w:rPr>
            </w:pPr>
            <w:r>
              <w:rPr>
                <w:sz w:val="24"/>
              </w:rPr>
              <w:t>05</w:t>
            </w:r>
          </w:p>
        </w:tc>
        <w:tc>
          <w:tcPr>
            <w:tcW w:w="6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21DD65A">
            <w:pPr>
              <w:jc w:val="center"/>
              <w:rPr>
                <w:sz w:val="24"/>
              </w:rPr>
            </w:pPr>
            <w:r>
              <w:rPr>
                <w:sz w:val="24"/>
              </w:rPr>
              <w:t>03</w:t>
            </w:r>
          </w:p>
        </w:tc>
        <w:tc>
          <w:tcPr>
            <w:tcW w:w="16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4E58D2D">
            <w:pPr>
              <w:jc w:val="center"/>
              <w:rPr>
                <w:sz w:val="24"/>
              </w:rPr>
            </w:pPr>
            <w:r>
              <w:rPr>
                <w:sz w:val="24"/>
              </w:rPr>
              <w:t>04 1 01 81110</w:t>
            </w:r>
          </w:p>
        </w:tc>
        <w:tc>
          <w:tcPr>
            <w:tcW w:w="6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5FB3A59">
            <w:pPr>
              <w:jc w:val="center"/>
              <w:rPr>
                <w:sz w:val="24"/>
              </w:rPr>
            </w:pPr>
            <w:r>
              <w:rPr>
                <w:sz w:val="24"/>
              </w:rPr>
              <w:t>240</w:t>
            </w:r>
          </w:p>
        </w:tc>
        <w:tc>
          <w:tcPr>
            <w:tcW w:w="13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67E5A0D">
            <w:pPr>
              <w:ind w:left="0" w:leftChars="0" w:right="0" w:rightChars="0" w:firstLine="0" w:firstLineChars="0"/>
              <w:jc w:val="center"/>
              <w:rPr>
                <w:b w:val="0"/>
              </w:rPr>
            </w:pPr>
            <w:r>
              <w:rPr>
                <w:rFonts w:hint="default"/>
                <w:b w:val="0"/>
                <w:sz w:val="24"/>
                <w:lang w:val="ru-RU"/>
              </w:rPr>
              <w:t>427,708</w:t>
            </w:r>
          </w:p>
        </w:tc>
        <w:tc>
          <w:tcPr>
            <w:tcW w:w="1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9B747F7">
            <w:pPr>
              <w:ind w:left="0" w:right="0" w:firstLine="0"/>
              <w:jc w:val="center"/>
              <w:rPr>
                <w:b w:val="0"/>
                <w:sz w:val="24"/>
              </w:rPr>
            </w:pPr>
            <w:r>
              <w:rPr>
                <w:b w:val="0"/>
                <w:sz w:val="24"/>
              </w:rPr>
              <w:t>3,065</w:t>
            </w:r>
          </w:p>
        </w:tc>
        <w:tc>
          <w:tcPr>
            <w:tcW w:w="12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0F42A0B">
            <w:pPr>
              <w:ind w:left="0" w:right="0" w:firstLine="0"/>
              <w:jc w:val="center"/>
              <w:rPr>
                <w:b w:val="0"/>
                <w:sz w:val="24"/>
              </w:rPr>
            </w:pPr>
            <w:r>
              <w:rPr>
                <w:b w:val="0"/>
                <w:sz w:val="24"/>
              </w:rPr>
              <w:t>3,065</w:t>
            </w:r>
          </w:p>
        </w:tc>
      </w:tr>
      <w:tr w14:paraId="4A4B0DA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C076137">
            <w:pPr>
              <w:spacing w:before="0" w:after="0" w:line="240" w:lineRule="auto"/>
              <w:ind w:left="0" w:right="0" w:firstLine="0"/>
              <w:jc w:val="both"/>
              <w:rPr>
                <w:rFonts w:ascii="Times New Roman" w:hAnsi="Times New Roman"/>
                <w:i/>
                <w:color w:val="000000"/>
                <w:spacing w:val="0"/>
                <w:sz w:val="24"/>
              </w:rPr>
            </w:pPr>
            <w:r>
              <w:rPr>
                <w:rFonts w:ascii="Times New Roman" w:hAnsi="Times New Roman"/>
                <w:i/>
                <w:color w:val="000000"/>
                <w:spacing w:val="0"/>
                <w:sz w:val="24"/>
              </w:rPr>
              <w:t>Благоустройство</w:t>
            </w:r>
          </w:p>
        </w:tc>
        <w:tc>
          <w:tcPr>
            <w:tcW w:w="8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E530A3A">
            <w:pPr>
              <w:spacing w:before="0" w:after="0" w:line="240" w:lineRule="auto"/>
              <w:ind w:left="0" w:right="0" w:firstLine="0"/>
              <w:jc w:val="center"/>
              <w:rPr>
                <w:rFonts w:ascii="Times New Roman" w:hAnsi="Times New Roman"/>
                <w:i/>
                <w:color w:val="000000"/>
                <w:spacing w:val="0"/>
                <w:sz w:val="24"/>
              </w:rPr>
            </w:pPr>
            <w:r>
              <w:rPr>
                <w:rFonts w:ascii="Times New Roman" w:hAnsi="Times New Roman"/>
                <w:i/>
                <w:color w:val="000000"/>
                <w:spacing w:val="0"/>
                <w:sz w:val="24"/>
              </w:rPr>
              <w:t>901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8937EC8">
            <w:pPr>
              <w:spacing w:before="0" w:after="0" w:line="240" w:lineRule="auto"/>
              <w:ind w:left="0" w:right="0" w:firstLine="0"/>
              <w:jc w:val="center"/>
              <w:rPr>
                <w:rFonts w:ascii="Times New Roman" w:hAnsi="Times New Roman"/>
                <w:i/>
                <w:color w:val="000000"/>
                <w:spacing w:val="0"/>
                <w:sz w:val="24"/>
              </w:rPr>
            </w:pPr>
            <w:r>
              <w:rPr>
                <w:rFonts w:ascii="Times New Roman" w:hAnsi="Times New Roman"/>
                <w:i/>
                <w:color w:val="000000"/>
                <w:spacing w:val="0"/>
                <w:sz w:val="24"/>
              </w:rPr>
              <w:t>05</w:t>
            </w:r>
          </w:p>
        </w:tc>
        <w:tc>
          <w:tcPr>
            <w:tcW w:w="6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DDABCE8">
            <w:pPr>
              <w:spacing w:before="0" w:after="0" w:line="240" w:lineRule="auto"/>
              <w:ind w:left="0" w:right="0" w:firstLine="0"/>
              <w:jc w:val="center"/>
              <w:rPr>
                <w:rFonts w:ascii="Times New Roman" w:hAnsi="Times New Roman"/>
                <w:i/>
                <w:color w:val="000000"/>
                <w:spacing w:val="0"/>
                <w:sz w:val="24"/>
              </w:rPr>
            </w:pPr>
            <w:r>
              <w:rPr>
                <w:rFonts w:ascii="Times New Roman" w:hAnsi="Times New Roman"/>
                <w:i/>
                <w:color w:val="000000"/>
                <w:spacing w:val="0"/>
                <w:sz w:val="24"/>
              </w:rPr>
              <w:t>03</w:t>
            </w:r>
          </w:p>
        </w:tc>
        <w:tc>
          <w:tcPr>
            <w:tcW w:w="16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DDC48D0">
            <w:pPr>
              <w:spacing w:before="0" w:after="0" w:line="240" w:lineRule="auto"/>
              <w:ind w:left="0" w:right="0" w:firstLine="0"/>
              <w:jc w:val="center"/>
              <w:rPr>
                <w:rFonts w:ascii="Times New Roman" w:hAnsi="Times New Roman"/>
                <w:i/>
                <w:color w:val="000000"/>
                <w:spacing w:val="0"/>
                <w:sz w:val="24"/>
              </w:rPr>
            </w:pPr>
            <w:r>
              <w:rPr>
                <w:rFonts w:ascii="Times New Roman" w:hAnsi="Times New Roman"/>
                <w:i/>
                <w:color w:val="000000"/>
                <w:spacing w:val="0"/>
                <w:sz w:val="24"/>
              </w:rPr>
              <w:t>04 1 01 81150</w:t>
            </w:r>
          </w:p>
        </w:tc>
        <w:tc>
          <w:tcPr>
            <w:tcW w:w="6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3B68E4A">
            <w:pPr>
              <w:spacing w:before="0" w:after="0" w:line="240" w:lineRule="auto"/>
              <w:ind w:left="0" w:right="0" w:firstLine="0"/>
              <w:jc w:val="center"/>
              <w:rPr>
                <w:rFonts w:ascii="Times New Roman" w:hAnsi="Times New Roman"/>
                <w:i/>
                <w:color w:val="000000"/>
                <w:spacing w:val="0"/>
                <w:sz w:val="24"/>
              </w:rPr>
            </w:pPr>
          </w:p>
        </w:tc>
        <w:tc>
          <w:tcPr>
            <w:tcW w:w="13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E202DBF">
            <w:pPr>
              <w:spacing w:before="0" w:after="0" w:line="240" w:lineRule="auto"/>
              <w:ind w:left="0" w:right="0" w:firstLine="0"/>
              <w:jc w:val="center"/>
              <w:rPr>
                <w:rFonts w:hint="default" w:ascii="Times New Roman" w:hAnsi="Times New Roman"/>
                <w:i/>
                <w:color w:val="000000"/>
                <w:spacing w:val="0"/>
                <w:sz w:val="24"/>
                <w:lang w:val="ru-RU"/>
              </w:rPr>
            </w:pPr>
            <w:r>
              <w:rPr>
                <w:rFonts w:hint="default"/>
                <w:i/>
                <w:color w:val="000000"/>
                <w:spacing w:val="0"/>
                <w:sz w:val="24"/>
                <w:lang w:val="ru-RU"/>
              </w:rPr>
              <w:t>489,149</w:t>
            </w:r>
          </w:p>
        </w:tc>
        <w:tc>
          <w:tcPr>
            <w:tcW w:w="1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E6F02BA">
            <w:pPr>
              <w:spacing w:before="0" w:after="0" w:line="240" w:lineRule="auto"/>
              <w:ind w:left="0" w:right="0" w:firstLine="0"/>
              <w:jc w:val="center"/>
              <w:rPr>
                <w:rFonts w:ascii="Times New Roman" w:hAnsi="Times New Roman"/>
                <w:i/>
                <w:color w:val="000000"/>
                <w:spacing w:val="0"/>
                <w:sz w:val="24"/>
              </w:rPr>
            </w:pPr>
            <w:r>
              <w:rPr>
                <w:rFonts w:ascii="Times New Roman" w:hAnsi="Times New Roman"/>
                <w:i/>
                <w:color w:val="000000"/>
                <w:spacing w:val="0"/>
                <w:sz w:val="24"/>
              </w:rPr>
              <w:t>0,000</w:t>
            </w:r>
          </w:p>
        </w:tc>
        <w:tc>
          <w:tcPr>
            <w:tcW w:w="12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62CA79A">
            <w:pPr>
              <w:spacing w:before="0" w:after="0" w:line="240" w:lineRule="auto"/>
              <w:ind w:left="0" w:right="0" w:firstLine="0"/>
              <w:jc w:val="center"/>
              <w:rPr>
                <w:rFonts w:ascii="Times New Roman" w:hAnsi="Times New Roman"/>
                <w:i/>
                <w:color w:val="000000"/>
                <w:spacing w:val="0"/>
                <w:sz w:val="24"/>
              </w:rPr>
            </w:pPr>
            <w:r>
              <w:rPr>
                <w:rFonts w:ascii="Times New Roman" w:hAnsi="Times New Roman"/>
                <w:i/>
                <w:color w:val="000000"/>
                <w:spacing w:val="0"/>
                <w:sz w:val="24"/>
              </w:rPr>
              <w:t>0,000</w:t>
            </w:r>
          </w:p>
        </w:tc>
      </w:tr>
      <w:tr w14:paraId="0533040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0" w:hRule="atLeast"/>
        </w:trPr>
        <w:tc>
          <w:tcPr>
            <w:tcW w:w="73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FB39801">
            <w:pPr>
              <w:spacing w:before="0" w:after="0" w:line="240" w:lineRule="auto"/>
              <w:ind w:left="0" w:right="0" w:firstLine="0"/>
              <w:jc w:val="both"/>
              <w:rPr>
                <w:rFonts w:ascii="Times New Roman" w:hAnsi="Times New Roman"/>
                <w:color w:val="000000"/>
                <w:spacing w:val="0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E43D0AE">
            <w:pPr>
              <w:spacing w:before="0" w:after="0" w:line="240" w:lineRule="auto"/>
              <w:ind w:left="0" w:right="0" w:firstLine="0"/>
              <w:jc w:val="center"/>
              <w:rPr>
                <w:rFonts w:ascii="Times New Roman" w:hAnsi="Times New Roman"/>
                <w:color w:val="000000"/>
                <w:spacing w:val="0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>901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CA15C58">
            <w:pPr>
              <w:spacing w:before="0" w:after="0" w:line="240" w:lineRule="auto"/>
              <w:ind w:left="0" w:right="0" w:firstLine="0"/>
              <w:jc w:val="center"/>
              <w:rPr>
                <w:rFonts w:ascii="Times New Roman" w:hAnsi="Times New Roman"/>
                <w:color w:val="000000"/>
                <w:spacing w:val="0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>05</w:t>
            </w:r>
          </w:p>
        </w:tc>
        <w:tc>
          <w:tcPr>
            <w:tcW w:w="6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37A5D49">
            <w:pPr>
              <w:spacing w:before="0" w:after="0" w:line="240" w:lineRule="auto"/>
              <w:ind w:left="0" w:right="0" w:firstLine="0"/>
              <w:jc w:val="center"/>
              <w:rPr>
                <w:rFonts w:ascii="Times New Roman" w:hAnsi="Times New Roman"/>
                <w:color w:val="000000"/>
                <w:spacing w:val="0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>03</w:t>
            </w:r>
          </w:p>
        </w:tc>
        <w:tc>
          <w:tcPr>
            <w:tcW w:w="16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8787BC9">
            <w:pPr>
              <w:spacing w:before="0" w:after="0" w:line="240" w:lineRule="auto"/>
              <w:ind w:left="0" w:right="0" w:firstLine="0"/>
              <w:jc w:val="center"/>
              <w:rPr>
                <w:rFonts w:ascii="Times New Roman" w:hAnsi="Times New Roman"/>
                <w:color w:val="000000"/>
                <w:spacing w:val="0"/>
                <w:sz w:val="22"/>
              </w:rPr>
            </w:pPr>
            <w:r>
              <w:rPr>
                <w:rFonts w:ascii="Times New Roman" w:hAnsi="Times New Roman"/>
                <w:color w:val="000000"/>
                <w:spacing w:val="0"/>
                <w:sz w:val="22"/>
              </w:rPr>
              <w:t>04 1 01  81150</w:t>
            </w:r>
          </w:p>
        </w:tc>
        <w:tc>
          <w:tcPr>
            <w:tcW w:w="6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0D03499">
            <w:pPr>
              <w:spacing w:before="0" w:after="0" w:line="240" w:lineRule="auto"/>
              <w:ind w:left="0" w:right="0" w:firstLine="0"/>
              <w:jc w:val="center"/>
              <w:rPr>
                <w:rFonts w:ascii="Times New Roman" w:hAnsi="Times New Roman"/>
                <w:color w:val="000000"/>
                <w:spacing w:val="0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>200</w:t>
            </w:r>
          </w:p>
        </w:tc>
        <w:tc>
          <w:tcPr>
            <w:tcW w:w="13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E150CCD">
            <w:pPr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/>
                <w:i w:val="0"/>
                <w:iCs/>
                <w:color w:val="000000"/>
                <w:spacing w:val="0"/>
                <w:sz w:val="24"/>
                <w:lang w:val="ru-RU"/>
              </w:rPr>
            </w:pPr>
            <w:r>
              <w:rPr>
                <w:rFonts w:hint="default"/>
                <w:i w:val="0"/>
                <w:iCs/>
                <w:color w:val="000000"/>
                <w:spacing w:val="0"/>
                <w:sz w:val="24"/>
                <w:lang w:val="ru-RU"/>
              </w:rPr>
              <w:t>489,149</w:t>
            </w:r>
          </w:p>
        </w:tc>
        <w:tc>
          <w:tcPr>
            <w:tcW w:w="1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22E37CC">
            <w:pPr>
              <w:spacing w:before="0" w:after="0" w:line="240" w:lineRule="auto"/>
              <w:ind w:left="0" w:right="0" w:firstLine="0"/>
              <w:jc w:val="center"/>
              <w:rPr>
                <w:rFonts w:ascii="Times New Roman" w:hAnsi="Times New Roman"/>
                <w:color w:val="000000"/>
                <w:spacing w:val="0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>0,000</w:t>
            </w:r>
          </w:p>
        </w:tc>
        <w:tc>
          <w:tcPr>
            <w:tcW w:w="12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63C00E2">
            <w:pPr>
              <w:spacing w:before="0" w:after="0" w:line="240" w:lineRule="auto"/>
              <w:ind w:left="0" w:right="0" w:firstLine="0"/>
              <w:jc w:val="center"/>
              <w:rPr>
                <w:rFonts w:ascii="Times New Roman" w:hAnsi="Times New Roman"/>
                <w:color w:val="000000"/>
                <w:spacing w:val="0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>0,000</w:t>
            </w:r>
          </w:p>
        </w:tc>
      </w:tr>
      <w:tr w14:paraId="218BB13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D36E87E">
            <w:pPr>
              <w:spacing w:before="0" w:after="0" w:line="240" w:lineRule="auto"/>
              <w:ind w:left="0" w:right="0" w:firstLine="0"/>
              <w:jc w:val="both"/>
              <w:rPr>
                <w:rFonts w:ascii="Times New Roman" w:hAnsi="Times New Roman"/>
                <w:color w:val="000000"/>
                <w:spacing w:val="0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F1C6559">
            <w:pPr>
              <w:spacing w:before="0" w:after="0" w:line="240" w:lineRule="auto"/>
              <w:ind w:left="0" w:right="0" w:firstLine="0"/>
              <w:jc w:val="center"/>
              <w:rPr>
                <w:rFonts w:ascii="Times New Roman" w:hAnsi="Times New Roman"/>
                <w:color w:val="000000"/>
                <w:spacing w:val="0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>901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48E2815">
            <w:pPr>
              <w:spacing w:before="0" w:after="0" w:line="240" w:lineRule="auto"/>
              <w:ind w:left="0" w:right="0" w:firstLine="0"/>
              <w:jc w:val="center"/>
              <w:rPr>
                <w:rFonts w:ascii="Times New Roman" w:hAnsi="Times New Roman"/>
                <w:color w:val="000000"/>
                <w:spacing w:val="0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>05</w:t>
            </w:r>
          </w:p>
        </w:tc>
        <w:tc>
          <w:tcPr>
            <w:tcW w:w="6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BB8107A">
            <w:pPr>
              <w:spacing w:before="0" w:after="0" w:line="240" w:lineRule="auto"/>
              <w:ind w:left="0" w:right="0" w:firstLine="0"/>
              <w:jc w:val="center"/>
              <w:rPr>
                <w:rFonts w:ascii="Times New Roman" w:hAnsi="Times New Roman"/>
                <w:color w:val="000000"/>
                <w:spacing w:val="0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>03</w:t>
            </w:r>
          </w:p>
        </w:tc>
        <w:tc>
          <w:tcPr>
            <w:tcW w:w="16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0C2D086">
            <w:pPr>
              <w:spacing w:before="0" w:after="0" w:line="240" w:lineRule="auto"/>
              <w:ind w:left="0" w:right="0" w:firstLine="0"/>
              <w:jc w:val="center"/>
              <w:rPr>
                <w:rFonts w:ascii="Times New Roman" w:hAnsi="Times New Roman"/>
                <w:color w:val="000000"/>
                <w:spacing w:val="0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>04 1 01 81150</w:t>
            </w:r>
          </w:p>
        </w:tc>
        <w:tc>
          <w:tcPr>
            <w:tcW w:w="6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EB9B7EB">
            <w:pPr>
              <w:spacing w:before="0" w:after="0" w:line="240" w:lineRule="auto"/>
              <w:ind w:left="0" w:right="0" w:firstLine="0"/>
              <w:jc w:val="center"/>
              <w:rPr>
                <w:rFonts w:ascii="Times New Roman" w:hAnsi="Times New Roman"/>
                <w:color w:val="000000"/>
                <w:spacing w:val="0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>240</w:t>
            </w:r>
          </w:p>
        </w:tc>
        <w:tc>
          <w:tcPr>
            <w:tcW w:w="13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336F94E">
            <w:pPr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/>
                <w:i w:val="0"/>
                <w:iCs/>
                <w:color w:val="000000"/>
                <w:spacing w:val="0"/>
                <w:sz w:val="24"/>
                <w:lang w:val="ru-RU"/>
              </w:rPr>
            </w:pPr>
            <w:r>
              <w:rPr>
                <w:rFonts w:hint="default"/>
                <w:i w:val="0"/>
                <w:iCs/>
                <w:color w:val="000000"/>
                <w:spacing w:val="0"/>
                <w:sz w:val="24"/>
                <w:lang w:val="ru-RU"/>
              </w:rPr>
              <w:t>489,149</w:t>
            </w:r>
          </w:p>
        </w:tc>
        <w:tc>
          <w:tcPr>
            <w:tcW w:w="1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B3A61E5">
            <w:pPr>
              <w:spacing w:before="0" w:after="0" w:line="240" w:lineRule="auto"/>
              <w:ind w:left="0" w:right="0" w:firstLine="0"/>
              <w:jc w:val="center"/>
              <w:rPr>
                <w:rFonts w:ascii="Times New Roman" w:hAnsi="Times New Roman"/>
                <w:color w:val="000000"/>
                <w:spacing w:val="0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>0,000</w:t>
            </w:r>
          </w:p>
        </w:tc>
        <w:tc>
          <w:tcPr>
            <w:tcW w:w="12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52583DB">
            <w:pPr>
              <w:spacing w:before="0" w:after="0" w:line="240" w:lineRule="auto"/>
              <w:ind w:left="0" w:right="0" w:firstLine="0"/>
              <w:jc w:val="center"/>
              <w:rPr>
                <w:rFonts w:ascii="Times New Roman" w:hAnsi="Times New Roman"/>
                <w:color w:val="000000"/>
                <w:spacing w:val="0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>0,000</w:t>
            </w:r>
          </w:p>
        </w:tc>
      </w:tr>
      <w:tr w14:paraId="55C9635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ACC0B56">
            <w:pPr>
              <w:spacing w:before="0" w:after="0" w:line="240" w:lineRule="auto"/>
              <w:ind w:left="0" w:right="0" w:firstLine="0"/>
              <w:jc w:val="both"/>
              <w:rPr>
                <w:rFonts w:hint="default" w:ascii="Times New Roman" w:hAnsi="Times New Roman"/>
                <w:color w:val="000000"/>
                <w:spacing w:val="0"/>
                <w:sz w:val="24"/>
                <w:lang w:val="ru-RU"/>
              </w:rPr>
            </w:pPr>
            <w:r>
              <w:rPr>
                <w:color w:val="000000"/>
                <w:spacing w:val="0"/>
                <w:sz w:val="24"/>
                <w:lang w:val="ru-RU"/>
              </w:rPr>
              <w:t>Прочая</w:t>
            </w:r>
            <w:r>
              <w:rPr>
                <w:rFonts w:hint="default"/>
                <w:color w:val="000000"/>
                <w:spacing w:val="0"/>
                <w:sz w:val="24"/>
                <w:lang w:val="ru-RU"/>
              </w:rPr>
              <w:t xml:space="preserve"> закупка товаров, работ услуг</w:t>
            </w:r>
          </w:p>
        </w:tc>
        <w:tc>
          <w:tcPr>
            <w:tcW w:w="8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E4EADD1">
            <w:pPr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ascii="Times New Roman" w:hAnsi="Times New Roman"/>
                <w:color w:val="000000"/>
                <w:spacing w:val="0"/>
                <w:sz w:val="24"/>
              </w:rPr>
            </w:pPr>
            <w:r>
              <w:rPr>
                <w:rFonts w:hint="default"/>
                <w:color w:val="000000"/>
                <w:spacing w:val="0"/>
                <w:sz w:val="24"/>
                <w:lang w:val="ru-RU"/>
              </w:rPr>
              <w:t>901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557B25B">
            <w:pPr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ascii="Times New Roman" w:hAnsi="Times New Roman"/>
                <w:color w:val="000000"/>
                <w:spacing w:val="0"/>
                <w:sz w:val="24"/>
              </w:rPr>
            </w:pPr>
            <w:r>
              <w:rPr>
                <w:rFonts w:hint="default"/>
                <w:color w:val="000000"/>
                <w:spacing w:val="0"/>
                <w:sz w:val="24"/>
                <w:lang w:val="ru-RU"/>
              </w:rPr>
              <w:t>05</w:t>
            </w:r>
          </w:p>
        </w:tc>
        <w:tc>
          <w:tcPr>
            <w:tcW w:w="6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64D41B0">
            <w:pPr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ascii="Times New Roman" w:hAnsi="Times New Roman"/>
                <w:color w:val="000000"/>
                <w:spacing w:val="0"/>
                <w:sz w:val="24"/>
              </w:rPr>
            </w:pPr>
            <w:r>
              <w:rPr>
                <w:rFonts w:hint="default"/>
                <w:color w:val="000000"/>
                <w:spacing w:val="0"/>
                <w:sz w:val="24"/>
                <w:lang w:val="ru-RU"/>
              </w:rPr>
              <w:t>03</w:t>
            </w:r>
          </w:p>
        </w:tc>
        <w:tc>
          <w:tcPr>
            <w:tcW w:w="16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D43E177">
            <w:pPr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ascii="Times New Roman" w:hAnsi="Times New Roman"/>
                <w:color w:val="000000"/>
                <w:spacing w:val="0"/>
                <w:sz w:val="24"/>
              </w:rPr>
            </w:pPr>
            <w:r>
              <w:rPr>
                <w:rFonts w:hint="default"/>
                <w:color w:val="000000"/>
                <w:spacing w:val="0"/>
                <w:sz w:val="24"/>
                <w:lang w:val="ru-RU"/>
              </w:rPr>
              <w:t>07 1 01 71400</w:t>
            </w:r>
          </w:p>
        </w:tc>
        <w:tc>
          <w:tcPr>
            <w:tcW w:w="6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B0F3AD6">
            <w:pPr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ascii="Times New Roman" w:hAnsi="Times New Roman"/>
                <w:color w:val="000000"/>
                <w:spacing w:val="0"/>
                <w:sz w:val="24"/>
              </w:rPr>
            </w:pPr>
          </w:p>
        </w:tc>
        <w:tc>
          <w:tcPr>
            <w:tcW w:w="13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77FF314">
            <w:pPr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default"/>
                <w:color w:val="000000"/>
                <w:spacing w:val="0"/>
                <w:sz w:val="24"/>
                <w:lang w:val="ru-RU"/>
              </w:rPr>
            </w:pPr>
            <w:r>
              <w:rPr>
                <w:rFonts w:hint="default"/>
                <w:color w:val="000000"/>
                <w:spacing w:val="0"/>
                <w:sz w:val="24"/>
                <w:lang w:val="ru-RU"/>
              </w:rPr>
              <w:t>52,884</w:t>
            </w:r>
          </w:p>
        </w:tc>
        <w:tc>
          <w:tcPr>
            <w:tcW w:w="1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15598D0">
            <w:pPr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ascii="Times New Roman" w:hAnsi="Times New Roman"/>
                <w:color w:val="000000"/>
                <w:spacing w:val="0"/>
                <w:sz w:val="24"/>
              </w:rPr>
            </w:pPr>
            <w:r>
              <w:rPr>
                <w:rFonts w:hint="default"/>
                <w:color w:val="000000"/>
                <w:spacing w:val="0"/>
                <w:sz w:val="24"/>
                <w:lang w:val="ru-RU"/>
              </w:rPr>
              <w:t>0,000</w:t>
            </w:r>
          </w:p>
        </w:tc>
        <w:tc>
          <w:tcPr>
            <w:tcW w:w="12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AAC6914">
            <w:pPr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ascii="Times New Roman" w:hAnsi="Times New Roman"/>
                <w:color w:val="000000"/>
                <w:spacing w:val="0"/>
                <w:sz w:val="24"/>
              </w:rPr>
            </w:pPr>
            <w:r>
              <w:rPr>
                <w:rFonts w:hint="default"/>
                <w:color w:val="000000"/>
                <w:spacing w:val="0"/>
                <w:sz w:val="24"/>
                <w:lang w:val="ru-RU"/>
              </w:rPr>
              <w:t>0,000</w:t>
            </w:r>
          </w:p>
        </w:tc>
      </w:tr>
      <w:tr w14:paraId="686D5DA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 w14:paraId="1E387C5D">
            <w:pPr>
              <w:ind w:left="0" w:leftChars="0" w:right="0" w:rightChars="0" w:firstLine="0" w:firstLineChars="0"/>
              <w:jc w:val="both"/>
              <w:rPr>
                <w:rFonts w:ascii="Times New Roman" w:hAnsi="Times New Roman"/>
                <w:color w:val="000000"/>
                <w:spacing w:val="0"/>
                <w:sz w:val="24"/>
              </w:rPr>
            </w:pPr>
            <w:r>
              <w:rPr>
                <w:sz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CDCABAA">
            <w:pPr>
              <w:spacing w:before="0" w:after="0" w:line="240" w:lineRule="auto"/>
              <w:ind w:left="0" w:right="0" w:firstLine="0"/>
              <w:jc w:val="center"/>
              <w:rPr>
                <w:rFonts w:hint="default" w:ascii="Times New Roman" w:hAnsi="Times New Roman"/>
                <w:color w:val="000000"/>
                <w:spacing w:val="0"/>
                <w:sz w:val="24"/>
                <w:lang w:val="ru-RU"/>
              </w:rPr>
            </w:pPr>
            <w:r>
              <w:rPr>
                <w:rFonts w:hint="default"/>
                <w:color w:val="000000"/>
                <w:spacing w:val="0"/>
                <w:sz w:val="24"/>
                <w:lang w:val="ru-RU"/>
              </w:rPr>
              <w:t>901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EA4BFC7">
            <w:pPr>
              <w:spacing w:before="0" w:after="0" w:line="240" w:lineRule="auto"/>
              <w:ind w:left="0" w:right="0" w:firstLine="0"/>
              <w:jc w:val="center"/>
              <w:rPr>
                <w:rFonts w:hint="default" w:ascii="Times New Roman" w:hAnsi="Times New Roman"/>
                <w:color w:val="000000"/>
                <w:spacing w:val="0"/>
                <w:sz w:val="24"/>
                <w:lang w:val="ru-RU"/>
              </w:rPr>
            </w:pPr>
            <w:r>
              <w:rPr>
                <w:rFonts w:hint="default"/>
                <w:color w:val="000000"/>
                <w:spacing w:val="0"/>
                <w:sz w:val="24"/>
                <w:lang w:val="ru-RU"/>
              </w:rPr>
              <w:t>05</w:t>
            </w:r>
          </w:p>
        </w:tc>
        <w:tc>
          <w:tcPr>
            <w:tcW w:w="6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7CC9599">
            <w:pPr>
              <w:spacing w:before="0" w:after="0" w:line="240" w:lineRule="auto"/>
              <w:ind w:left="0" w:right="0" w:firstLine="0"/>
              <w:jc w:val="center"/>
              <w:rPr>
                <w:rFonts w:hint="default" w:ascii="Times New Roman" w:hAnsi="Times New Roman"/>
                <w:color w:val="000000"/>
                <w:spacing w:val="0"/>
                <w:sz w:val="24"/>
                <w:lang w:val="ru-RU"/>
              </w:rPr>
            </w:pPr>
            <w:r>
              <w:rPr>
                <w:rFonts w:hint="default"/>
                <w:color w:val="000000"/>
                <w:spacing w:val="0"/>
                <w:sz w:val="24"/>
                <w:lang w:val="ru-RU"/>
              </w:rPr>
              <w:t>03</w:t>
            </w:r>
          </w:p>
        </w:tc>
        <w:tc>
          <w:tcPr>
            <w:tcW w:w="16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32EF969">
            <w:pPr>
              <w:spacing w:before="0" w:after="0" w:line="240" w:lineRule="auto"/>
              <w:ind w:left="0" w:right="0" w:firstLine="0"/>
              <w:jc w:val="center"/>
              <w:rPr>
                <w:rFonts w:hint="default" w:ascii="Times New Roman" w:hAnsi="Times New Roman"/>
                <w:color w:val="000000"/>
                <w:spacing w:val="0"/>
                <w:sz w:val="24"/>
                <w:lang w:val="ru-RU"/>
              </w:rPr>
            </w:pPr>
            <w:r>
              <w:rPr>
                <w:rFonts w:hint="default"/>
                <w:color w:val="000000"/>
                <w:spacing w:val="0"/>
                <w:sz w:val="24"/>
                <w:lang w:val="ru-RU"/>
              </w:rPr>
              <w:t>07 1 01 71400</w:t>
            </w:r>
          </w:p>
        </w:tc>
        <w:tc>
          <w:tcPr>
            <w:tcW w:w="6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5C62B11">
            <w:pPr>
              <w:spacing w:before="0" w:after="0" w:line="240" w:lineRule="auto"/>
              <w:ind w:left="0" w:right="0" w:firstLine="0"/>
              <w:jc w:val="center"/>
              <w:rPr>
                <w:rFonts w:hint="default" w:ascii="Times New Roman" w:hAnsi="Times New Roman"/>
                <w:color w:val="000000"/>
                <w:spacing w:val="0"/>
                <w:sz w:val="24"/>
                <w:lang w:val="ru-RU"/>
              </w:rPr>
            </w:pPr>
            <w:r>
              <w:rPr>
                <w:rFonts w:hint="default"/>
                <w:color w:val="000000"/>
                <w:spacing w:val="0"/>
                <w:sz w:val="24"/>
                <w:lang w:val="ru-RU"/>
              </w:rPr>
              <w:t>200</w:t>
            </w:r>
          </w:p>
        </w:tc>
        <w:tc>
          <w:tcPr>
            <w:tcW w:w="13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B5F1909">
            <w:pPr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default"/>
                <w:color w:val="000000"/>
                <w:spacing w:val="0"/>
                <w:sz w:val="24"/>
                <w:lang w:val="ru-RU"/>
              </w:rPr>
            </w:pPr>
            <w:r>
              <w:rPr>
                <w:rFonts w:hint="default"/>
                <w:color w:val="000000"/>
                <w:spacing w:val="0"/>
                <w:sz w:val="24"/>
                <w:lang w:val="ru-RU"/>
              </w:rPr>
              <w:t>52,884</w:t>
            </w:r>
          </w:p>
        </w:tc>
        <w:tc>
          <w:tcPr>
            <w:tcW w:w="1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C5A911F">
            <w:pPr>
              <w:spacing w:before="0" w:after="0" w:line="240" w:lineRule="auto"/>
              <w:ind w:left="0" w:right="0" w:firstLine="0"/>
              <w:jc w:val="center"/>
              <w:rPr>
                <w:rFonts w:hint="default" w:ascii="Times New Roman" w:hAnsi="Times New Roman"/>
                <w:color w:val="000000"/>
                <w:spacing w:val="0"/>
                <w:sz w:val="24"/>
                <w:lang w:val="ru-RU"/>
              </w:rPr>
            </w:pPr>
            <w:r>
              <w:rPr>
                <w:rFonts w:hint="default"/>
                <w:color w:val="000000"/>
                <w:spacing w:val="0"/>
                <w:sz w:val="24"/>
                <w:lang w:val="ru-RU"/>
              </w:rPr>
              <w:t>0,000</w:t>
            </w:r>
          </w:p>
        </w:tc>
        <w:tc>
          <w:tcPr>
            <w:tcW w:w="12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F88DFB2">
            <w:pPr>
              <w:spacing w:before="0" w:after="0" w:line="240" w:lineRule="auto"/>
              <w:ind w:left="0" w:right="0" w:firstLine="0"/>
              <w:jc w:val="center"/>
              <w:rPr>
                <w:rFonts w:hint="default" w:ascii="Times New Roman" w:hAnsi="Times New Roman"/>
                <w:color w:val="000000"/>
                <w:spacing w:val="0"/>
                <w:sz w:val="24"/>
                <w:lang w:val="ru-RU"/>
              </w:rPr>
            </w:pPr>
            <w:r>
              <w:rPr>
                <w:rFonts w:hint="default"/>
                <w:color w:val="000000"/>
                <w:spacing w:val="0"/>
                <w:sz w:val="24"/>
                <w:lang w:val="ru-RU"/>
              </w:rPr>
              <w:t>0,000</w:t>
            </w:r>
          </w:p>
        </w:tc>
      </w:tr>
      <w:tr w14:paraId="75D1E63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 w14:paraId="18DA17F3">
            <w:pPr>
              <w:ind w:left="0" w:leftChars="0" w:right="0" w:rightChars="0" w:firstLine="0" w:firstLineChars="0"/>
              <w:jc w:val="both"/>
              <w:rPr>
                <w:rFonts w:ascii="Times New Roman" w:hAnsi="Times New Roman"/>
                <w:color w:val="000000"/>
                <w:spacing w:val="0"/>
                <w:sz w:val="24"/>
              </w:rPr>
            </w:pPr>
            <w:r>
              <w:rPr>
                <w:sz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0E1AA89">
            <w:pPr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ascii="Times New Roman" w:hAnsi="Times New Roman"/>
                <w:color w:val="000000"/>
                <w:spacing w:val="0"/>
                <w:sz w:val="24"/>
              </w:rPr>
            </w:pPr>
            <w:r>
              <w:rPr>
                <w:rFonts w:hint="default"/>
                <w:color w:val="000000"/>
                <w:spacing w:val="0"/>
                <w:sz w:val="24"/>
                <w:lang w:val="ru-RU"/>
              </w:rPr>
              <w:t>901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083EFA5">
            <w:pPr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ascii="Times New Roman" w:hAnsi="Times New Roman"/>
                <w:color w:val="000000"/>
                <w:spacing w:val="0"/>
                <w:sz w:val="24"/>
              </w:rPr>
            </w:pPr>
            <w:r>
              <w:rPr>
                <w:rFonts w:hint="default"/>
                <w:color w:val="000000"/>
                <w:spacing w:val="0"/>
                <w:sz w:val="24"/>
                <w:lang w:val="ru-RU"/>
              </w:rPr>
              <w:t>05</w:t>
            </w:r>
          </w:p>
        </w:tc>
        <w:tc>
          <w:tcPr>
            <w:tcW w:w="6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920F9DF">
            <w:pPr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ascii="Times New Roman" w:hAnsi="Times New Roman"/>
                <w:color w:val="000000"/>
                <w:spacing w:val="0"/>
                <w:sz w:val="24"/>
              </w:rPr>
            </w:pPr>
            <w:r>
              <w:rPr>
                <w:rFonts w:hint="default"/>
                <w:color w:val="000000"/>
                <w:spacing w:val="0"/>
                <w:sz w:val="24"/>
                <w:lang w:val="ru-RU"/>
              </w:rPr>
              <w:t>03</w:t>
            </w:r>
          </w:p>
        </w:tc>
        <w:tc>
          <w:tcPr>
            <w:tcW w:w="16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C6C59CB">
            <w:pPr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ascii="Times New Roman" w:hAnsi="Times New Roman"/>
                <w:color w:val="000000"/>
                <w:spacing w:val="0"/>
                <w:sz w:val="24"/>
              </w:rPr>
            </w:pPr>
            <w:r>
              <w:rPr>
                <w:rFonts w:hint="default"/>
                <w:color w:val="000000"/>
                <w:spacing w:val="0"/>
                <w:sz w:val="24"/>
                <w:lang w:val="ru-RU"/>
              </w:rPr>
              <w:t>07 1 01 71400</w:t>
            </w:r>
          </w:p>
        </w:tc>
        <w:tc>
          <w:tcPr>
            <w:tcW w:w="6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531BADC">
            <w:pPr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/>
                <w:color w:val="000000"/>
                <w:spacing w:val="0"/>
                <w:sz w:val="24"/>
                <w:lang w:val="ru-RU"/>
              </w:rPr>
            </w:pPr>
            <w:r>
              <w:rPr>
                <w:rFonts w:hint="default"/>
                <w:color w:val="000000"/>
                <w:spacing w:val="0"/>
                <w:sz w:val="24"/>
                <w:lang w:val="ru-RU"/>
              </w:rPr>
              <w:t>240</w:t>
            </w:r>
          </w:p>
        </w:tc>
        <w:tc>
          <w:tcPr>
            <w:tcW w:w="13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025E6DD">
            <w:pPr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default"/>
                <w:color w:val="000000"/>
                <w:spacing w:val="0"/>
                <w:sz w:val="24"/>
                <w:lang w:val="ru-RU"/>
              </w:rPr>
            </w:pPr>
            <w:r>
              <w:rPr>
                <w:rFonts w:hint="default"/>
                <w:color w:val="000000"/>
                <w:spacing w:val="0"/>
                <w:sz w:val="24"/>
                <w:lang w:val="ru-RU"/>
              </w:rPr>
              <w:t>52,884</w:t>
            </w:r>
          </w:p>
        </w:tc>
        <w:tc>
          <w:tcPr>
            <w:tcW w:w="1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1C0E42B">
            <w:pPr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ascii="Times New Roman" w:hAnsi="Times New Roman"/>
                <w:color w:val="000000"/>
                <w:spacing w:val="0"/>
                <w:sz w:val="24"/>
              </w:rPr>
            </w:pPr>
            <w:r>
              <w:rPr>
                <w:rFonts w:hint="default"/>
                <w:color w:val="000000"/>
                <w:spacing w:val="0"/>
                <w:sz w:val="24"/>
                <w:lang w:val="ru-RU"/>
              </w:rPr>
              <w:t>0,000</w:t>
            </w:r>
          </w:p>
        </w:tc>
        <w:tc>
          <w:tcPr>
            <w:tcW w:w="12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8FD0D9E">
            <w:pPr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ascii="Times New Roman" w:hAnsi="Times New Roman"/>
                <w:color w:val="000000"/>
                <w:spacing w:val="0"/>
                <w:sz w:val="24"/>
              </w:rPr>
            </w:pPr>
            <w:r>
              <w:rPr>
                <w:rFonts w:hint="default"/>
                <w:color w:val="000000"/>
                <w:spacing w:val="0"/>
                <w:sz w:val="24"/>
                <w:lang w:val="ru-RU"/>
              </w:rPr>
              <w:t>0,000</w:t>
            </w:r>
          </w:p>
        </w:tc>
      </w:tr>
      <w:tr w14:paraId="1B1A806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6FF544D">
            <w:pPr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КУЛЬТУРА, КИНЕМОТОГРАФИЯ </w:t>
            </w:r>
          </w:p>
        </w:tc>
        <w:tc>
          <w:tcPr>
            <w:tcW w:w="8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980CAB7">
            <w:pPr>
              <w:jc w:val="center"/>
              <w:rPr>
                <w:b/>
              </w:rPr>
            </w:pPr>
            <w:r>
              <w:rPr>
                <w:b/>
                <w:sz w:val="24"/>
              </w:rPr>
              <w:t>901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A4933CF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08</w:t>
            </w:r>
          </w:p>
        </w:tc>
        <w:tc>
          <w:tcPr>
            <w:tcW w:w="6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9324C01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00</w:t>
            </w:r>
          </w:p>
        </w:tc>
        <w:tc>
          <w:tcPr>
            <w:tcW w:w="16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241C24F">
            <w:pPr>
              <w:jc w:val="center"/>
              <w:rPr>
                <w:b/>
                <w:sz w:val="24"/>
              </w:rPr>
            </w:pPr>
          </w:p>
        </w:tc>
        <w:tc>
          <w:tcPr>
            <w:tcW w:w="6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ED1B81E">
            <w:pPr>
              <w:jc w:val="center"/>
              <w:rPr>
                <w:b/>
                <w:sz w:val="24"/>
              </w:rPr>
            </w:pPr>
          </w:p>
        </w:tc>
        <w:tc>
          <w:tcPr>
            <w:tcW w:w="13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FBE50B6">
            <w:pPr>
              <w:jc w:val="center"/>
              <w:rPr>
                <w:rFonts w:hint="default"/>
                <w:sz w:val="24"/>
                <w:lang w:val="ru-RU"/>
              </w:rPr>
            </w:pPr>
            <w:r>
              <w:rPr>
                <w:rFonts w:hint="default"/>
                <w:b/>
                <w:sz w:val="24"/>
                <w:lang w:val="ru-RU"/>
              </w:rPr>
              <w:t>296,671</w:t>
            </w:r>
          </w:p>
        </w:tc>
        <w:tc>
          <w:tcPr>
            <w:tcW w:w="1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D016A8A">
            <w:pPr>
              <w:jc w:val="center"/>
              <w:rPr>
                <w:sz w:val="24"/>
              </w:rPr>
            </w:pPr>
            <w:r>
              <w:rPr>
                <w:b/>
                <w:sz w:val="24"/>
              </w:rPr>
              <w:t>6,643</w:t>
            </w:r>
          </w:p>
        </w:tc>
        <w:tc>
          <w:tcPr>
            <w:tcW w:w="12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E9F5676">
            <w:pPr>
              <w:jc w:val="center"/>
              <w:rPr>
                <w:sz w:val="24"/>
              </w:rPr>
            </w:pPr>
            <w:r>
              <w:rPr>
                <w:b/>
                <w:sz w:val="24"/>
              </w:rPr>
              <w:t>6,643</w:t>
            </w:r>
          </w:p>
        </w:tc>
      </w:tr>
      <w:tr w14:paraId="43AD63A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D5B188D">
            <w:pPr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КУЛЬТУРА</w:t>
            </w:r>
          </w:p>
        </w:tc>
        <w:tc>
          <w:tcPr>
            <w:tcW w:w="8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3DD0035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901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C1ED207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08</w:t>
            </w:r>
          </w:p>
        </w:tc>
        <w:tc>
          <w:tcPr>
            <w:tcW w:w="6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3215BBB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01</w:t>
            </w:r>
          </w:p>
        </w:tc>
        <w:tc>
          <w:tcPr>
            <w:tcW w:w="16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FE23839">
            <w:pPr>
              <w:jc w:val="center"/>
              <w:rPr>
                <w:b/>
                <w:sz w:val="24"/>
              </w:rPr>
            </w:pPr>
          </w:p>
        </w:tc>
        <w:tc>
          <w:tcPr>
            <w:tcW w:w="6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0F57882">
            <w:pPr>
              <w:jc w:val="center"/>
              <w:rPr>
                <w:b/>
                <w:sz w:val="24"/>
              </w:rPr>
            </w:pPr>
          </w:p>
        </w:tc>
        <w:tc>
          <w:tcPr>
            <w:tcW w:w="13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A391F31">
            <w:pPr>
              <w:jc w:val="center"/>
              <w:rPr>
                <w:rFonts w:hint="default"/>
                <w:b/>
                <w:sz w:val="24"/>
                <w:lang w:val="ru-RU"/>
              </w:rPr>
            </w:pPr>
            <w:r>
              <w:rPr>
                <w:rFonts w:hint="default"/>
                <w:b/>
                <w:sz w:val="24"/>
                <w:lang w:val="ru-RU"/>
              </w:rPr>
              <w:t>296,671</w:t>
            </w:r>
          </w:p>
        </w:tc>
        <w:tc>
          <w:tcPr>
            <w:tcW w:w="1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0443AAE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6,643</w:t>
            </w:r>
          </w:p>
        </w:tc>
        <w:tc>
          <w:tcPr>
            <w:tcW w:w="12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BBF6883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6,643</w:t>
            </w:r>
          </w:p>
        </w:tc>
      </w:tr>
      <w:tr w14:paraId="14C2DD8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C01D5D4">
            <w:pPr>
              <w:jc w:val="both"/>
              <w:rPr>
                <w:sz w:val="24"/>
              </w:rPr>
            </w:pPr>
            <w:r>
              <w:rPr>
                <w:sz w:val="24"/>
              </w:rPr>
              <w:t>Муниципальная программа Полеологовского сельсовета Бессоновского района Пензенской области «Управление муниципальными финансами, муниципальным долгом, муниципальной собственностью Полеологовского сельсовета Бессоновского района Пензенской области на 2021-2022 годы»</w:t>
            </w:r>
          </w:p>
        </w:tc>
        <w:tc>
          <w:tcPr>
            <w:tcW w:w="8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199400B">
            <w:pPr>
              <w:jc w:val="center"/>
            </w:pPr>
            <w:r>
              <w:rPr>
                <w:sz w:val="24"/>
              </w:rPr>
              <w:t>901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B6A375A">
            <w:pPr>
              <w:jc w:val="center"/>
              <w:rPr>
                <w:sz w:val="24"/>
              </w:rPr>
            </w:pPr>
            <w:r>
              <w:rPr>
                <w:sz w:val="24"/>
              </w:rPr>
              <w:t>08</w:t>
            </w:r>
          </w:p>
        </w:tc>
        <w:tc>
          <w:tcPr>
            <w:tcW w:w="6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4C2A551">
            <w:pPr>
              <w:jc w:val="center"/>
              <w:rPr>
                <w:sz w:val="24"/>
              </w:rPr>
            </w:pPr>
            <w:r>
              <w:rPr>
                <w:sz w:val="24"/>
              </w:rPr>
              <w:t>01</w:t>
            </w:r>
          </w:p>
        </w:tc>
        <w:tc>
          <w:tcPr>
            <w:tcW w:w="16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7FBF2AA">
            <w:pPr>
              <w:jc w:val="center"/>
              <w:rPr>
                <w:sz w:val="24"/>
              </w:rPr>
            </w:pPr>
            <w:r>
              <w:rPr>
                <w:sz w:val="24"/>
              </w:rPr>
              <w:t>02 0 00 00000</w:t>
            </w:r>
          </w:p>
        </w:tc>
        <w:tc>
          <w:tcPr>
            <w:tcW w:w="6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287E13C">
            <w:pPr>
              <w:jc w:val="center"/>
              <w:rPr>
                <w:sz w:val="24"/>
              </w:rPr>
            </w:pPr>
          </w:p>
        </w:tc>
        <w:tc>
          <w:tcPr>
            <w:tcW w:w="13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882572D">
            <w:pPr>
              <w:ind w:left="0" w:right="0" w:firstLine="0"/>
              <w:jc w:val="center"/>
              <w:rPr>
                <w:rFonts w:hint="default"/>
                <w:b w:val="0"/>
                <w:sz w:val="24"/>
                <w:lang w:val="ru-RU"/>
              </w:rPr>
            </w:pPr>
            <w:r>
              <w:rPr>
                <w:rFonts w:hint="default"/>
                <w:b w:val="0"/>
                <w:sz w:val="24"/>
                <w:lang w:val="ru-RU"/>
              </w:rPr>
              <w:t>296,671</w:t>
            </w:r>
          </w:p>
        </w:tc>
        <w:tc>
          <w:tcPr>
            <w:tcW w:w="1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8A285CB">
            <w:pPr>
              <w:ind w:left="0" w:right="0" w:firstLine="0"/>
              <w:jc w:val="center"/>
              <w:rPr>
                <w:b w:val="0"/>
                <w:sz w:val="24"/>
              </w:rPr>
            </w:pPr>
            <w:r>
              <w:rPr>
                <w:b w:val="0"/>
                <w:sz w:val="24"/>
              </w:rPr>
              <w:t>6,643</w:t>
            </w:r>
          </w:p>
        </w:tc>
        <w:tc>
          <w:tcPr>
            <w:tcW w:w="12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429D659">
            <w:pPr>
              <w:ind w:left="0" w:right="0" w:firstLine="0"/>
              <w:jc w:val="center"/>
              <w:rPr>
                <w:b w:val="0"/>
                <w:sz w:val="24"/>
              </w:rPr>
            </w:pPr>
            <w:r>
              <w:rPr>
                <w:b w:val="0"/>
                <w:sz w:val="24"/>
              </w:rPr>
              <w:t>6,643</w:t>
            </w:r>
          </w:p>
        </w:tc>
      </w:tr>
      <w:tr w14:paraId="702C4FC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C2BA221">
            <w:pPr>
              <w:jc w:val="both"/>
              <w:rPr>
                <w:sz w:val="24"/>
              </w:rPr>
            </w:pPr>
            <w:r>
              <w:rPr>
                <w:sz w:val="24"/>
              </w:rPr>
              <w:t>Подпрограмма «Предоставление межбюджетных трансфертов из бюджета Полеологовского сельсовета Бессоновского района Пензенской области»</w:t>
            </w:r>
          </w:p>
        </w:tc>
        <w:tc>
          <w:tcPr>
            <w:tcW w:w="8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B69437C">
            <w:pPr>
              <w:jc w:val="center"/>
            </w:pPr>
            <w:r>
              <w:rPr>
                <w:sz w:val="24"/>
              </w:rPr>
              <w:t>901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5FEAEE5">
            <w:pPr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08</w:t>
            </w:r>
          </w:p>
        </w:tc>
        <w:tc>
          <w:tcPr>
            <w:tcW w:w="6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EC81175">
            <w:pPr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01</w:t>
            </w:r>
          </w:p>
        </w:tc>
        <w:tc>
          <w:tcPr>
            <w:tcW w:w="16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4DF48C4">
            <w:pPr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02 1 00 00000</w:t>
            </w:r>
          </w:p>
        </w:tc>
        <w:tc>
          <w:tcPr>
            <w:tcW w:w="6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FA96ED4">
            <w:pPr>
              <w:jc w:val="center"/>
              <w:rPr>
                <w:color w:val="000000"/>
                <w:sz w:val="24"/>
              </w:rPr>
            </w:pPr>
          </w:p>
        </w:tc>
        <w:tc>
          <w:tcPr>
            <w:tcW w:w="13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5E31B50">
            <w:pPr>
              <w:ind w:left="0" w:right="0" w:firstLine="0"/>
              <w:jc w:val="center"/>
            </w:pPr>
            <w:r>
              <w:rPr>
                <w:sz w:val="24"/>
              </w:rPr>
              <w:t>6,643</w:t>
            </w:r>
          </w:p>
        </w:tc>
        <w:tc>
          <w:tcPr>
            <w:tcW w:w="1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1521045">
            <w:pPr>
              <w:ind w:left="0" w:right="0" w:firstLine="0"/>
              <w:jc w:val="center"/>
            </w:pPr>
            <w:r>
              <w:rPr>
                <w:sz w:val="24"/>
              </w:rPr>
              <w:t>6,643</w:t>
            </w:r>
          </w:p>
        </w:tc>
        <w:tc>
          <w:tcPr>
            <w:tcW w:w="12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2A09600">
            <w:pPr>
              <w:ind w:left="0" w:right="0" w:firstLine="0"/>
              <w:jc w:val="center"/>
            </w:pPr>
            <w:r>
              <w:rPr>
                <w:sz w:val="24"/>
              </w:rPr>
              <w:t>6,643</w:t>
            </w:r>
          </w:p>
        </w:tc>
      </w:tr>
      <w:tr w14:paraId="090F883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A2A2068">
            <w:pPr>
              <w:jc w:val="both"/>
              <w:rPr>
                <w:sz w:val="24"/>
              </w:rPr>
            </w:pPr>
            <w:r>
              <w:rPr>
                <w:sz w:val="24"/>
              </w:rPr>
              <w:t>Основное мероприятие «Повышение эффективности представления и использования межбюджетных трансфертов»</w:t>
            </w:r>
          </w:p>
        </w:tc>
        <w:tc>
          <w:tcPr>
            <w:tcW w:w="8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0152959">
            <w:pPr>
              <w:jc w:val="center"/>
            </w:pPr>
            <w:r>
              <w:rPr>
                <w:sz w:val="24"/>
              </w:rPr>
              <w:t>901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CD5B411">
            <w:pPr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08</w:t>
            </w:r>
          </w:p>
        </w:tc>
        <w:tc>
          <w:tcPr>
            <w:tcW w:w="6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1C87040">
            <w:pPr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01</w:t>
            </w:r>
          </w:p>
        </w:tc>
        <w:tc>
          <w:tcPr>
            <w:tcW w:w="16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7DF64AC">
            <w:pPr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02 1 01 00000</w:t>
            </w:r>
          </w:p>
        </w:tc>
        <w:tc>
          <w:tcPr>
            <w:tcW w:w="6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BCBF4C1">
            <w:pPr>
              <w:jc w:val="center"/>
              <w:rPr>
                <w:color w:val="000000"/>
                <w:sz w:val="24"/>
              </w:rPr>
            </w:pPr>
          </w:p>
        </w:tc>
        <w:tc>
          <w:tcPr>
            <w:tcW w:w="13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C344818">
            <w:pPr>
              <w:ind w:left="0" w:right="0" w:firstLine="0"/>
              <w:jc w:val="center"/>
            </w:pPr>
            <w:r>
              <w:rPr>
                <w:sz w:val="24"/>
              </w:rPr>
              <w:t>6,643</w:t>
            </w:r>
          </w:p>
        </w:tc>
        <w:tc>
          <w:tcPr>
            <w:tcW w:w="1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C22EBF6">
            <w:pPr>
              <w:ind w:left="0" w:right="0" w:firstLine="0"/>
              <w:jc w:val="center"/>
            </w:pPr>
            <w:r>
              <w:rPr>
                <w:sz w:val="24"/>
              </w:rPr>
              <w:t>6,643</w:t>
            </w:r>
          </w:p>
        </w:tc>
        <w:tc>
          <w:tcPr>
            <w:tcW w:w="12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10539DA">
            <w:pPr>
              <w:ind w:left="0" w:right="0" w:firstLine="0"/>
              <w:jc w:val="center"/>
            </w:pPr>
            <w:r>
              <w:rPr>
                <w:sz w:val="24"/>
              </w:rPr>
              <w:t>6,643</w:t>
            </w:r>
          </w:p>
        </w:tc>
      </w:tr>
      <w:tr w14:paraId="2D33D92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0FD1B85">
            <w:pPr>
              <w:jc w:val="both"/>
              <w:rPr>
                <w:sz w:val="24"/>
              </w:rPr>
            </w:pPr>
            <w:r>
              <w:rPr>
                <w:sz w:val="24"/>
              </w:rPr>
              <w:t>Межбюджетные трансферты, на исполнение части полномочий поселений по решению вопросов местного значения в соответствии с заключенными соглашениями по созданию условий для организации досуга и обеспечения жителей поселения услугами организаций культуры</w:t>
            </w:r>
          </w:p>
        </w:tc>
        <w:tc>
          <w:tcPr>
            <w:tcW w:w="8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DD3C3E2">
            <w:pPr>
              <w:jc w:val="center"/>
            </w:pPr>
            <w:r>
              <w:rPr>
                <w:sz w:val="24"/>
              </w:rPr>
              <w:t>901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1C1C63F">
            <w:pPr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08</w:t>
            </w:r>
          </w:p>
        </w:tc>
        <w:tc>
          <w:tcPr>
            <w:tcW w:w="6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9A74D2E">
            <w:pPr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01</w:t>
            </w:r>
          </w:p>
        </w:tc>
        <w:tc>
          <w:tcPr>
            <w:tcW w:w="16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F16DBF5">
            <w:pPr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02 1 01 80050</w:t>
            </w:r>
          </w:p>
        </w:tc>
        <w:tc>
          <w:tcPr>
            <w:tcW w:w="6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C33BCB4">
            <w:pPr>
              <w:jc w:val="center"/>
              <w:rPr>
                <w:color w:val="000000"/>
                <w:sz w:val="24"/>
              </w:rPr>
            </w:pPr>
          </w:p>
        </w:tc>
        <w:tc>
          <w:tcPr>
            <w:tcW w:w="13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FB54716">
            <w:pPr>
              <w:ind w:left="0" w:right="0" w:firstLine="0"/>
              <w:jc w:val="center"/>
            </w:pPr>
            <w:r>
              <w:rPr>
                <w:sz w:val="24"/>
              </w:rPr>
              <w:t>6,643</w:t>
            </w:r>
          </w:p>
        </w:tc>
        <w:tc>
          <w:tcPr>
            <w:tcW w:w="1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6A0D73A">
            <w:pPr>
              <w:ind w:left="0" w:right="0" w:firstLine="0"/>
              <w:jc w:val="center"/>
            </w:pPr>
            <w:r>
              <w:rPr>
                <w:sz w:val="24"/>
              </w:rPr>
              <w:t>6,643</w:t>
            </w:r>
          </w:p>
        </w:tc>
        <w:tc>
          <w:tcPr>
            <w:tcW w:w="12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C4ACA5B">
            <w:pPr>
              <w:ind w:left="0" w:right="0" w:firstLine="0"/>
              <w:jc w:val="center"/>
            </w:pPr>
            <w:r>
              <w:rPr>
                <w:sz w:val="24"/>
              </w:rPr>
              <w:t>6,643</w:t>
            </w:r>
          </w:p>
        </w:tc>
      </w:tr>
      <w:tr w14:paraId="2C7B077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7DF42AD">
            <w:pPr>
              <w:jc w:val="both"/>
              <w:rPr>
                <w:sz w:val="24"/>
              </w:rPr>
            </w:pPr>
            <w:r>
              <w:rPr>
                <w:sz w:val="24"/>
              </w:rPr>
              <w:t>Межбюджетные трансферты</w:t>
            </w:r>
          </w:p>
        </w:tc>
        <w:tc>
          <w:tcPr>
            <w:tcW w:w="8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29397E1">
            <w:pPr>
              <w:jc w:val="center"/>
            </w:pPr>
            <w:r>
              <w:rPr>
                <w:sz w:val="24"/>
              </w:rPr>
              <w:t>901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4EAED1E">
            <w:pPr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08</w:t>
            </w:r>
          </w:p>
        </w:tc>
        <w:tc>
          <w:tcPr>
            <w:tcW w:w="6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7E81BB2">
            <w:pPr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01</w:t>
            </w:r>
          </w:p>
        </w:tc>
        <w:tc>
          <w:tcPr>
            <w:tcW w:w="16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A95D7A3">
            <w:pPr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02 1 01 80050</w:t>
            </w:r>
          </w:p>
        </w:tc>
        <w:tc>
          <w:tcPr>
            <w:tcW w:w="6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6DDC961">
            <w:pPr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500</w:t>
            </w:r>
          </w:p>
        </w:tc>
        <w:tc>
          <w:tcPr>
            <w:tcW w:w="13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17400D5">
            <w:pPr>
              <w:ind w:left="0" w:right="0" w:firstLine="0"/>
              <w:jc w:val="center"/>
            </w:pPr>
            <w:r>
              <w:rPr>
                <w:sz w:val="24"/>
              </w:rPr>
              <w:t>6,643</w:t>
            </w:r>
          </w:p>
        </w:tc>
        <w:tc>
          <w:tcPr>
            <w:tcW w:w="1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D8DE38E">
            <w:pPr>
              <w:ind w:left="0" w:right="0" w:firstLine="0"/>
              <w:jc w:val="center"/>
            </w:pPr>
            <w:r>
              <w:rPr>
                <w:sz w:val="24"/>
              </w:rPr>
              <w:t>6,643</w:t>
            </w:r>
          </w:p>
        </w:tc>
        <w:tc>
          <w:tcPr>
            <w:tcW w:w="12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9418DCD">
            <w:pPr>
              <w:ind w:left="0" w:right="0" w:firstLine="0"/>
              <w:jc w:val="center"/>
            </w:pPr>
            <w:r>
              <w:rPr>
                <w:sz w:val="24"/>
              </w:rPr>
              <w:t>6,643</w:t>
            </w:r>
          </w:p>
        </w:tc>
      </w:tr>
      <w:tr w14:paraId="7608283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E7CF758">
            <w:pPr>
              <w:jc w:val="both"/>
              <w:rPr>
                <w:sz w:val="24"/>
              </w:rPr>
            </w:pPr>
            <w:r>
              <w:rPr>
                <w:sz w:val="24"/>
              </w:rPr>
              <w:t>Иные межбюджетные трансферты</w:t>
            </w:r>
          </w:p>
        </w:tc>
        <w:tc>
          <w:tcPr>
            <w:tcW w:w="8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D78D6F7">
            <w:pPr>
              <w:jc w:val="center"/>
            </w:pPr>
            <w:r>
              <w:rPr>
                <w:sz w:val="24"/>
              </w:rPr>
              <w:t>901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7127EC7">
            <w:pPr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08</w:t>
            </w:r>
          </w:p>
        </w:tc>
        <w:tc>
          <w:tcPr>
            <w:tcW w:w="6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F159C02">
            <w:pPr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01</w:t>
            </w:r>
          </w:p>
        </w:tc>
        <w:tc>
          <w:tcPr>
            <w:tcW w:w="16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3E0E71E">
            <w:pPr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02 1 01 80050</w:t>
            </w:r>
          </w:p>
        </w:tc>
        <w:tc>
          <w:tcPr>
            <w:tcW w:w="6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405E5B3">
            <w:pPr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540</w:t>
            </w:r>
          </w:p>
        </w:tc>
        <w:tc>
          <w:tcPr>
            <w:tcW w:w="13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58BC4F5">
            <w:pPr>
              <w:ind w:left="0" w:right="0" w:firstLine="0"/>
              <w:jc w:val="center"/>
            </w:pPr>
            <w:r>
              <w:rPr>
                <w:sz w:val="24"/>
              </w:rPr>
              <w:t>6,643</w:t>
            </w:r>
          </w:p>
        </w:tc>
        <w:tc>
          <w:tcPr>
            <w:tcW w:w="1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7DB0D3A">
            <w:pPr>
              <w:ind w:left="0" w:right="0" w:firstLine="0"/>
              <w:jc w:val="center"/>
            </w:pPr>
            <w:r>
              <w:rPr>
                <w:sz w:val="24"/>
              </w:rPr>
              <w:t>6,643</w:t>
            </w:r>
          </w:p>
        </w:tc>
        <w:tc>
          <w:tcPr>
            <w:tcW w:w="12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787FAE9">
            <w:pPr>
              <w:ind w:left="0" w:right="0" w:firstLine="0"/>
              <w:jc w:val="center"/>
            </w:pPr>
            <w:r>
              <w:rPr>
                <w:sz w:val="24"/>
              </w:rPr>
              <w:t>6,643</w:t>
            </w:r>
          </w:p>
        </w:tc>
      </w:tr>
      <w:tr w14:paraId="4F564BE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9A1A09E">
            <w:pPr>
              <w:jc w:val="both"/>
              <w:rPr>
                <w:sz w:val="24"/>
              </w:rPr>
            </w:pPr>
            <w:r>
              <w:rPr>
                <w:sz w:val="24"/>
              </w:rPr>
              <w:t>Подпрограмма «Управление собственностью Полеологовского сельсовета Бессоновского района Пензенской области»</w:t>
            </w:r>
          </w:p>
        </w:tc>
        <w:tc>
          <w:tcPr>
            <w:tcW w:w="8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6F060EC">
            <w:pPr>
              <w:jc w:val="center"/>
            </w:pPr>
            <w:r>
              <w:rPr>
                <w:sz w:val="24"/>
              </w:rPr>
              <w:t>901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A415E2A">
            <w:pPr>
              <w:jc w:val="center"/>
              <w:rPr>
                <w:sz w:val="24"/>
              </w:rPr>
            </w:pPr>
            <w:r>
              <w:rPr>
                <w:sz w:val="24"/>
              </w:rPr>
              <w:t>08</w:t>
            </w:r>
          </w:p>
        </w:tc>
        <w:tc>
          <w:tcPr>
            <w:tcW w:w="6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15F1D6F">
            <w:pPr>
              <w:jc w:val="center"/>
              <w:rPr>
                <w:sz w:val="24"/>
              </w:rPr>
            </w:pPr>
            <w:r>
              <w:rPr>
                <w:sz w:val="24"/>
              </w:rPr>
              <w:t>01</w:t>
            </w:r>
          </w:p>
        </w:tc>
        <w:tc>
          <w:tcPr>
            <w:tcW w:w="16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1FE8687">
            <w:pPr>
              <w:jc w:val="center"/>
              <w:rPr>
                <w:sz w:val="24"/>
              </w:rPr>
            </w:pPr>
            <w:r>
              <w:rPr>
                <w:sz w:val="24"/>
              </w:rPr>
              <w:t>02 3 00 00000</w:t>
            </w:r>
          </w:p>
        </w:tc>
        <w:tc>
          <w:tcPr>
            <w:tcW w:w="6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B3567B4">
            <w:pPr>
              <w:jc w:val="center"/>
              <w:rPr>
                <w:sz w:val="24"/>
              </w:rPr>
            </w:pPr>
          </w:p>
        </w:tc>
        <w:tc>
          <w:tcPr>
            <w:tcW w:w="13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8B47C82">
            <w:pPr>
              <w:ind w:left="0" w:leftChars="0" w:right="0" w:rightChars="0" w:firstLine="0" w:firstLineChars="0"/>
              <w:jc w:val="center"/>
              <w:rPr>
                <w:rFonts w:hint="default"/>
                <w:lang w:val="ru-RU"/>
              </w:rPr>
            </w:pPr>
            <w:r>
              <w:rPr>
                <w:rFonts w:hint="default"/>
                <w:sz w:val="24"/>
                <w:lang w:val="ru-RU"/>
              </w:rPr>
              <w:t>290,028</w:t>
            </w:r>
          </w:p>
        </w:tc>
        <w:tc>
          <w:tcPr>
            <w:tcW w:w="1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700F760">
            <w:pPr>
              <w:jc w:val="center"/>
            </w:pPr>
            <w:r>
              <w:rPr>
                <w:sz w:val="24"/>
              </w:rPr>
              <w:t>0,000</w:t>
            </w:r>
          </w:p>
        </w:tc>
        <w:tc>
          <w:tcPr>
            <w:tcW w:w="12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290C43A">
            <w:pPr>
              <w:jc w:val="center"/>
            </w:pPr>
            <w:r>
              <w:rPr>
                <w:sz w:val="24"/>
              </w:rPr>
              <w:t>0,000</w:t>
            </w:r>
          </w:p>
        </w:tc>
      </w:tr>
      <w:tr w14:paraId="10309E5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30996CE">
            <w:pPr>
              <w:jc w:val="both"/>
              <w:rPr>
                <w:sz w:val="24"/>
              </w:rPr>
            </w:pPr>
            <w:r>
              <w:rPr>
                <w:sz w:val="24"/>
              </w:rPr>
              <w:t>Основное мероприятие «Оптимизация, управление и распоряжение имуществом, находящимся в муниципальной собственности Полеологовского сельсовета Бессоновского района Пензенской области»</w:t>
            </w:r>
          </w:p>
        </w:tc>
        <w:tc>
          <w:tcPr>
            <w:tcW w:w="8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ADA1C7F">
            <w:pPr>
              <w:jc w:val="center"/>
            </w:pPr>
            <w:r>
              <w:rPr>
                <w:sz w:val="24"/>
              </w:rPr>
              <w:t>901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D68C65A">
            <w:pPr>
              <w:jc w:val="center"/>
              <w:rPr>
                <w:sz w:val="24"/>
              </w:rPr>
            </w:pPr>
            <w:r>
              <w:rPr>
                <w:sz w:val="24"/>
              </w:rPr>
              <w:t>08</w:t>
            </w:r>
          </w:p>
        </w:tc>
        <w:tc>
          <w:tcPr>
            <w:tcW w:w="6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311BD3E">
            <w:pPr>
              <w:jc w:val="center"/>
              <w:rPr>
                <w:sz w:val="24"/>
              </w:rPr>
            </w:pPr>
            <w:r>
              <w:rPr>
                <w:sz w:val="24"/>
              </w:rPr>
              <w:t>01</w:t>
            </w:r>
          </w:p>
        </w:tc>
        <w:tc>
          <w:tcPr>
            <w:tcW w:w="16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7DFA96F">
            <w:pPr>
              <w:jc w:val="center"/>
              <w:rPr>
                <w:sz w:val="24"/>
              </w:rPr>
            </w:pPr>
            <w:r>
              <w:rPr>
                <w:sz w:val="24"/>
              </w:rPr>
              <w:t>02 3 01 00000</w:t>
            </w:r>
          </w:p>
        </w:tc>
        <w:tc>
          <w:tcPr>
            <w:tcW w:w="6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632E1F1">
            <w:pPr>
              <w:jc w:val="center"/>
              <w:rPr>
                <w:sz w:val="24"/>
              </w:rPr>
            </w:pPr>
          </w:p>
        </w:tc>
        <w:tc>
          <w:tcPr>
            <w:tcW w:w="13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A6C0E4C">
            <w:pPr>
              <w:ind w:left="0" w:leftChars="0" w:right="0" w:rightChars="0" w:firstLine="0" w:firstLineChars="0"/>
              <w:jc w:val="center"/>
              <w:rPr>
                <w:rFonts w:hint="default"/>
                <w:lang w:val="ru-RU"/>
              </w:rPr>
            </w:pPr>
            <w:r>
              <w:rPr>
                <w:rFonts w:hint="default"/>
                <w:sz w:val="24"/>
                <w:lang w:val="ru-RU"/>
              </w:rPr>
              <w:t>290,028</w:t>
            </w:r>
          </w:p>
        </w:tc>
        <w:tc>
          <w:tcPr>
            <w:tcW w:w="1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CDEE0C9">
            <w:pPr>
              <w:ind w:left="0" w:right="0" w:firstLine="0"/>
              <w:jc w:val="center"/>
            </w:pPr>
            <w:r>
              <w:rPr>
                <w:sz w:val="24"/>
              </w:rPr>
              <w:t>0,000</w:t>
            </w:r>
          </w:p>
        </w:tc>
        <w:tc>
          <w:tcPr>
            <w:tcW w:w="12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1152FA1">
            <w:pPr>
              <w:ind w:left="0" w:right="0" w:firstLine="0"/>
              <w:jc w:val="center"/>
            </w:pPr>
            <w:r>
              <w:rPr>
                <w:sz w:val="24"/>
              </w:rPr>
              <w:t>0,000</w:t>
            </w:r>
          </w:p>
        </w:tc>
      </w:tr>
      <w:tr w14:paraId="7F92D7F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AA77C7C">
            <w:pPr>
              <w:jc w:val="both"/>
              <w:rPr>
                <w:sz w:val="24"/>
              </w:rPr>
            </w:pPr>
            <w:r>
              <w:rPr>
                <w:sz w:val="24"/>
              </w:rPr>
              <w:t>Содержание муниципальной собственности объектов в сфере культуры</w:t>
            </w:r>
          </w:p>
          <w:p w14:paraId="7C465521">
            <w:pPr>
              <w:jc w:val="both"/>
              <w:rPr>
                <w:sz w:val="24"/>
              </w:rPr>
            </w:pPr>
          </w:p>
        </w:tc>
        <w:tc>
          <w:tcPr>
            <w:tcW w:w="8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C8AFCEE">
            <w:pPr>
              <w:jc w:val="center"/>
            </w:pPr>
            <w:r>
              <w:rPr>
                <w:sz w:val="24"/>
              </w:rPr>
              <w:t>901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E7F8A55">
            <w:pPr>
              <w:jc w:val="center"/>
              <w:rPr>
                <w:sz w:val="24"/>
              </w:rPr>
            </w:pPr>
            <w:r>
              <w:rPr>
                <w:sz w:val="24"/>
              </w:rPr>
              <w:t>08</w:t>
            </w:r>
          </w:p>
        </w:tc>
        <w:tc>
          <w:tcPr>
            <w:tcW w:w="6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5F9CABB">
            <w:pPr>
              <w:jc w:val="center"/>
              <w:rPr>
                <w:sz w:val="24"/>
              </w:rPr>
            </w:pPr>
            <w:r>
              <w:rPr>
                <w:sz w:val="24"/>
              </w:rPr>
              <w:t>01</w:t>
            </w:r>
          </w:p>
        </w:tc>
        <w:tc>
          <w:tcPr>
            <w:tcW w:w="16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642E401">
            <w:pPr>
              <w:jc w:val="center"/>
              <w:rPr>
                <w:sz w:val="24"/>
              </w:rPr>
            </w:pPr>
            <w:r>
              <w:rPr>
                <w:sz w:val="24"/>
              </w:rPr>
              <w:t>02 3 01 80330</w:t>
            </w:r>
          </w:p>
        </w:tc>
        <w:tc>
          <w:tcPr>
            <w:tcW w:w="6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AAE575E">
            <w:pPr>
              <w:jc w:val="center"/>
              <w:rPr>
                <w:sz w:val="24"/>
              </w:rPr>
            </w:pPr>
          </w:p>
        </w:tc>
        <w:tc>
          <w:tcPr>
            <w:tcW w:w="13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B8F5F8D">
            <w:pPr>
              <w:ind w:left="0" w:leftChars="0" w:right="0" w:rightChars="0" w:firstLine="0" w:firstLineChars="0"/>
              <w:jc w:val="center"/>
            </w:pPr>
            <w:r>
              <w:rPr>
                <w:rFonts w:hint="default"/>
                <w:sz w:val="24"/>
                <w:lang w:val="ru-RU"/>
              </w:rPr>
              <w:t>290,028</w:t>
            </w:r>
          </w:p>
        </w:tc>
        <w:tc>
          <w:tcPr>
            <w:tcW w:w="1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0EC0CC7">
            <w:pPr>
              <w:ind w:left="0" w:right="0" w:firstLine="0"/>
              <w:jc w:val="center"/>
            </w:pPr>
            <w:r>
              <w:rPr>
                <w:sz w:val="24"/>
              </w:rPr>
              <w:t>0,000</w:t>
            </w:r>
          </w:p>
        </w:tc>
        <w:tc>
          <w:tcPr>
            <w:tcW w:w="12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3BFF459">
            <w:pPr>
              <w:ind w:left="0" w:right="0" w:firstLine="0"/>
              <w:jc w:val="center"/>
            </w:pPr>
            <w:r>
              <w:rPr>
                <w:sz w:val="24"/>
              </w:rPr>
              <w:t>0,000</w:t>
            </w:r>
          </w:p>
        </w:tc>
      </w:tr>
      <w:tr w14:paraId="4F41FDE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42EFC23">
            <w:pPr>
              <w:jc w:val="both"/>
              <w:rPr>
                <w:sz w:val="24"/>
              </w:rPr>
            </w:pPr>
            <w:r>
              <w:rPr>
                <w:sz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CBB424C">
            <w:pPr>
              <w:jc w:val="center"/>
            </w:pPr>
            <w:r>
              <w:rPr>
                <w:sz w:val="24"/>
              </w:rPr>
              <w:t>901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2877343">
            <w:pPr>
              <w:jc w:val="center"/>
              <w:rPr>
                <w:sz w:val="24"/>
              </w:rPr>
            </w:pPr>
            <w:r>
              <w:rPr>
                <w:sz w:val="24"/>
              </w:rPr>
              <w:t>08</w:t>
            </w:r>
          </w:p>
        </w:tc>
        <w:tc>
          <w:tcPr>
            <w:tcW w:w="6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6259209">
            <w:pPr>
              <w:jc w:val="center"/>
              <w:rPr>
                <w:sz w:val="24"/>
              </w:rPr>
            </w:pPr>
            <w:r>
              <w:rPr>
                <w:sz w:val="24"/>
              </w:rPr>
              <w:t>01</w:t>
            </w:r>
          </w:p>
        </w:tc>
        <w:tc>
          <w:tcPr>
            <w:tcW w:w="16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EA674BB">
            <w:pPr>
              <w:jc w:val="center"/>
              <w:rPr>
                <w:sz w:val="24"/>
              </w:rPr>
            </w:pPr>
            <w:r>
              <w:rPr>
                <w:sz w:val="24"/>
              </w:rPr>
              <w:t>02 3 01 80330</w:t>
            </w:r>
          </w:p>
        </w:tc>
        <w:tc>
          <w:tcPr>
            <w:tcW w:w="6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B8BD992">
            <w:pPr>
              <w:jc w:val="center"/>
              <w:rPr>
                <w:sz w:val="24"/>
              </w:rPr>
            </w:pPr>
            <w:r>
              <w:rPr>
                <w:sz w:val="24"/>
              </w:rPr>
              <w:t>200</w:t>
            </w:r>
          </w:p>
        </w:tc>
        <w:tc>
          <w:tcPr>
            <w:tcW w:w="13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94A1069">
            <w:pPr>
              <w:ind w:left="0" w:leftChars="0" w:right="0" w:rightChars="0" w:firstLine="0" w:firstLineChars="0"/>
              <w:jc w:val="center"/>
            </w:pPr>
            <w:r>
              <w:rPr>
                <w:rFonts w:hint="default"/>
                <w:sz w:val="24"/>
                <w:lang w:val="ru-RU"/>
              </w:rPr>
              <w:t>290,028</w:t>
            </w:r>
          </w:p>
        </w:tc>
        <w:tc>
          <w:tcPr>
            <w:tcW w:w="1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32859ED">
            <w:pPr>
              <w:ind w:left="0" w:right="0" w:firstLine="0"/>
              <w:jc w:val="center"/>
            </w:pPr>
            <w:r>
              <w:rPr>
                <w:sz w:val="24"/>
              </w:rPr>
              <w:t>0,000</w:t>
            </w:r>
          </w:p>
        </w:tc>
        <w:tc>
          <w:tcPr>
            <w:tcW w:w="12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3A44E69">
            <w:pPr>
              <w:ind w:left="0" w:right="0" w:firstLine="0"/>
              <w:jc w:val="center"/>
            </w:pPr>
            <w:r>
              <w:rPr>
                <w:sz w:val="24"/>
              </w:rPr>
              <w:t>0,000</w:t>
            </w:r>
          </w:p>
        </w:tc>
      </w:tr>
      <w:tr w14:paraId="7C8C1AE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534950D">
            <w:pPr>
              <w:jc w:val="both"/>
              <w:rPr>
                <w:sz w:val="24"/>
              </w:rPr>
            </w:pPr>
            <w:r>
              <w:rPr>
                <w:sz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9B07A6B">
            <w:pPr>
              <w:jc w:val="center"/>
            </w:pPr>
            <w:r>
              <w:rPr>
                <w:sz w:val="24"/>
              </w:rPr>
              <w:t>901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F296A51">
            <w:pPr>
              <w:jc w:val="center"/>
              <w:rPr>
                <w:sz w:val="24"/>
              </w:rPr>
            </w:pPr>
            <w:r>
              <w:rPr>
                <w:sz w:val="24"/>
              </w:rPr>
              <w:t>08</w:t>
            </w:r>
          </w:p>
        </w:tc>
        <w:tc>
          <w:tcPr>
            <w:tcW w:w="6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630D600">
            <w:pPr>
              <w:jc w:val="center"/>
              <w:rPr>
                <w:sz w:val="24"/>
              </w:rPr>
            </w:pPr>
            <w:r>
              <w:rPr>
                <w:sz w:val="24"/>
              </w:rPr>
              <w:t>01</w:t>
            </w:r>
          </w:p>
        </w:tc>
        <w:tc>
          <w:tcPr>
            <w:tcW w:w="16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6C4422B">
            <w:pPr>
              <w:jc w:val="center"/>
              <w:rPr>
                <w:sz w:val="24"/>
              </w:rPr>
            </w:pPr>
            <w:r>
              <w:rPr>
                <w:sz w:val="24"/>
              </w:rPr>
              <w:t>02 3 01 80330</w:t>
            </w:r>
          </w:p>
        </w:tc>
        <w:tc>
          <w:tcPr>
            <w:tcW w:w="6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4BD61ED">
            <w:pPr>
              <w:jc w:val="center"/>
              <w:rPr>
                <w:sz w:val="24"/>
              </w:rPr>
            </w:pPr>
            <w:r>
              <w:rPr>
                <w:sz w:val="24"/>
              </w:rPr>
              <w:t>240</w:t>
            </w:r>
          </w:p>
        </w:tc>
        <w:tc>
          <w:tcPr>
            <w:tcW w:w="13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9BA4E22">
            <w:pPr>
              <w:ind w:left="0" w:leftChars="0" w:right="0" w:rightChars="0" w:firstLine="0" w:firstLineChars="0"/>
              <w:jc w:val="center"/>
            </w:pPr>
            <w:r>
              <w:rPr>
                <w:rFonts w:hint="default"/>
                <w:sz w:val="24"/>
                <w:lang w:val="ru-RU"/>
              </w:rPr>
              <w:t>290,028</w:t>
            </w:r>
          </w:p>
        </w:tc>
        <w:tc>
          <w:tcPr>
            <w:tcW w:w="1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515DCC7">
            <w:pPr>
              <w:ind w:left="0" w:right="0" w:firstLine="0"/>
              <w:jc w:val="center"/>
            </w:pPr>
            <w:r>
              <w:rPr>
                <w:sz w:val="24"/>
              </w:rPr>
              <w:t>0,000</w:t>
            </w:r>
          </w:p>
        </w:tc>
        <w:tc>
          <w:tcPr>
            <w:tcW w:w="12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C586069">
            <w:pPr>
              <w:ind w:left="0" w:right="0" w:firstLine="0"/>
              <w:jc w:val="center"/>
            </w:pPr>
            <w:r>
              <w:rPr>
                <w:sz w:val="24"/>
              </w:rPr>
              <w:t>0,000</w:t>
            </w:r>
          </w:p>
        </w:tc>
      </w:tr>
      <w:tr w14:paraId="4AC76F7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1467CBE">
            <w:pPr>
              <w:rPr>
                <w:sz w:val="24"/>
              </w:rPr>
            </w:pPr>
            <w:r>
              <w:rPr>
                <w:sz w:val="24"/>
              </w:rPr>
              <w:t>Иные непрограммные расходы органов муниципальной власти Полеологовского сельсовета Бессоновского района Пензенской области</w:t>
            </w:r>
          </w:p>
        </w:tc>
        <w:tc>
          <w:tcPr>
            <w:tcW w:w="8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1FC39AC">
            <w:pPr>
              <w:jc w:val="center"/>
              <w:rPr>
                <w:sz w:val="24"/>
              </w:rPr>
            </w:pPr>
            <w:r>
              <w:rPr>
                <w:sz w:val="24"/>
              </w:rPr>
              <w:t>901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7341009">
            <w:pPr>
              <w:jc w:val="center"/>
              <w:rPr>
                <w:sz w:val="24"/>
              </w:rPr>
            </w:pPr>
            <w:r>
              <w:rPr>
                <w:sz w:val="24"/>
              </w:rPr>
              <w:t>08</w:t>
            </w:r>
          </w:p>
        </w:tc>
        <w:tc>
          <w:tcPr>
            <w:tcW w:w="6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6DC8E34">
            <w:pPr>
              <w:jc w:val="center"/>
              <w:rPr>
                <w:sz w:val="24"/>
              </w:rPr>
            </w:pPr>
            <w:r>
              <w:rPr>
                <w:sz w:val="24"/>
              </w:rPr>
              <w:t>01</w:t>
            </w:r>
          </w:p>
        </w:tc>
        <w:tc>
          <w:tcPr>
            <w:tcW w:w="16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668B326">
            <w:pPr>
              <w:jc w:val="center"/>
              <w:rPr>
                <w:sz w:val="24"/>
              </w:rPr>
            </w:pPr>
            <w:r>
              <w:rPr>
                <w:sz w:val="24"/>
              </w:rPr>
              <w:t>99 0 00 00000</w:t>
            </w:r>
          </w:p>
        </w:tc>
        <w:tc>
          <w:tcPr>
            <w:tcW w:w="6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7D5B524">
            <w:pPr>
              <w:jc w:val="center"/>
              <w:rPr>
                <w:sz w:val="24"/>
              </w:rPr>
            </w:pPr>
          </w:p>
        </w:tc>
        <w:tc>
          <w:tcPr>
            <w:tcW w:w="13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940A226">
            <w:pPr>
              <w:jc w:val="center"/>
              <w:rPr>
                <w:rFonts w:hint="default"/>
                <w:sz w:val="24"/>
                <w:lang w:val="ru-RU"/>
              </w:rPr>
            </w:pPr>
            <w:r>
              <w:rPr>
                <w:rFonts w:hint="default"/>
                <w:sz w:val="24"/>
                <w:lang w:val="ru-RU"/>
              </w:rPr>
              <w:t>49,820</w:t>
            </w:r>
          </w:p>
        </w:tc>
        <w:tc>
          <w:tcPr>
            <w:tcW w:w="1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7385BEC">
            <w:pPr>
              <w:ind w:left="0" w:right="0" w:firstLine="0"/>
              <w:jc w:val="center"/>
              <w:rPr>
                <w:sz w:val="24"/>
              </w:rPr>
            </w:pPr>
            <w:r>
              <w:rPr>
                <w:sz w:val="24"/>
              </w:rPr>
              <w:t>0,000</w:t>
            </w:r>
          </w:p>
        </w:tc>
        <w:tc>
          <w:tcPr>
            <w:tcW w:w="12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272B18A">
            <w:pPr>
              <w:ind w:left="0" w:right="0" w:firstLine="0"/>
              <w:jc w:val="center"/>
              <w:rPr>
                <w:sz w:val="24"/>
              </w:rPr>
            </w:pPr>
            <w:r>
              <w:rPr>
                <w:sz w:val="24"/>
              </w:rPr>
              <w:t>0,000</w:t>
            </w:r>
          </w:p>
        </w:tc>
      </w:tr>
      <w:tr w14:paraId="263284D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56F13BA">
            <w:pPr>
              <w:rPr>
                <w:sz w:val="24"/>
              </w:rPr>
            </w:pPr>
            <w:r>
              <w:rPr>
                <w:sz w:val="24"/>
              </w:rPr>
              <w:t>Мероприятия в сфере культуры</w:t>
            </w:r>
          </w:p>
        </w:tc>
        <w:tc>
          <w:tcPr>
            <w:tcW w:w="8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6738310">
            <w:pPr>
              <w:jc w:val="center"/>
              <w:rPr>
                <w:sz w:val="24"/>
              </w:rPr>
            </w:pPr>
            <w:r>
              <w:rPr>
                <w:sz w:val="24"/>
              </w:rPr>
              <w:t>901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00E9063">
            <w:pPr>
              <w:jc w:val="center"/>
              <w:rPr>
                <w:sz w:val="24"/>
              </w:rPr>
            </w:pPr>
            <w:r>
              <w:rPr>
                <w:sz w:val="24"/>
              </w:rPr>
              <w:t>08</w:t>
            </w:r>
          </w:p>
        </w:tc>
        <w:tc>
          <w:tcPr>
            <w:tcW w:w="6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D8308B8">
            <w:pPr>
              <w:jc w:val="center"/>
              <w:rPr>
                <w:sz w:val="24"/>
              </w:rPr>
            </w:pPr>
            <w:r>
              <w:rPr>
                <w:sz w:val="24"/>
              </w:rPr>
              <w:t>01</w:t>
            </w:r>
          </w:p>
        </w:tc>
        <w:tc>
          <w:tcPr>
            <w:tcW w:w="16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D8D2B99">
            <w:pPr>
              <w:jc w:val="center"/>
              <w:rPr>
                <w:sz w:val="24"/>
              </w:rPr>
            </w:pPr>
            <w:r>
              <w:rPr>
                <w:sz w:val="24"/>
              </w:rPr>
              <w:t>99 4 00 00000</w:t>
            </w:r>
          </w:p>
        </w:tc>
        <w:tc>
          <w:tcPr>
            <w:tcW w:w="6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4569C56">
            <w:pPr>
              <w:jc w:val="center"/>
              <w:rPr>
                <w:sz w:val="24"/>
              </w:rPr>
            </w:pPr>
          </w:p>
        </w:tc>
        <w:tc>
          <w:tcPr>
            <w:tcW w:w="13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70F3357">
            <w:pPr>
              <w:ind w:left="0" w:right="0" w:firstLine="0"/>
              <w:jc w:val="center"/>
              <w:rPr>
                <w:rFonts w:hint="default"/>
                <w:sz w:val="24"/>
                <w:lang w:val="ru-RU"/>
              </w:rPr>
            </w:pPr>
            <w:r>
              <w:rPr>
                <w:rFonts w:hint="default"/>
                <w:sz w:val="24"/>
                <w:lang w:val="ru-RU"/>
              </w:rPr>
              <w:t>49,820</w:t>
            </w:r>
          </w:p>
        </w:tc>
        <w:tc>
          <w:tcPr>
            <w:tcW w:w="1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DD512ED">
            <w:pPr>
              <w:ind w:left="0" w:right="0" w:firstLine="0"/>
              <w:jc w:val="center"/>
              <w:rPr>
                <w:sz w:val="24"/>
              </w:rPr>
            </w:pPr>
            <w:r>
              <w:rPr>
                <w:sz w:val="24"/>
              </w:rPr>
              <w:t>0,000</w:t>
            </w:r>
          </w:p>
        </w:tc>
        <w:tc>
          <w:tcPr>
            <w:tcW w:w="12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7BA0BCF">
            <w:pPr>
              <w:ind w:left="0" w:right="0" w:firstLine="0"/>
              <w:jc w:val="center"/>
              <w:rPr>
                <w:sz w:val="24"/>
              </w:rPr>
            </w:pPr>
            <w:r>
              <w:rPr>
                <w:sz w:val="24"/>
              </w:rPr>
              <w:t>0,000</w:t>
            </w:r>
          </w:p>
        </w:tc>
      </w:tr>
      <w:tr w14:paraId="65C8939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82C2C0F">
            <w:pPr>
              <w:rPr>
                <w:sz w:val="24"/>
              </w:rPr>
            </w:pPr>
            <w:r>
              <w:rPr>
                <w:sz w:val="24"/>
              </w:rPr>
              <w:t>Организация и проведение праздничных мероприятий</w:t>
            </w:r>
          </w:p>
        </w:tc>
        <w:tc>
          <w:tcPr>
            <w:tcW w:w="8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1E52C63">
            <w:pPr>
              <w:jc w:val="center"/>
              <w:rPr>
                <w:sz w:val="24"/>
              </w:rPr>
            </w:pPr>
            <w:r>
              <w:rPr>
                <w:sz w:val="24"/>
              </w:rPr>
              <w:t>901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B5DF3D8">
            <w:pPr>
              <w:jc w:val="center"/>
              <w:rPr>
                <w:sz w:val="24"/>
              </w:rPr>
            </w:pPr>
            <w:r>
              <w:rPr>
                <w:sz w:val="24"/>
              </w:rPr>
              <w:t>08</w:t>
            </w:r>
          </w:p>
        </w:tc>
        <w:tc>
          <w:tcPr>
            <w:tcW w:w="6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D74C745">
            <w:pPr>
              <w:jc w:val="center"/>
              <w:rPr>
                <w:sz w:val="24"/>
              </w:rPr>
            </w:pPr>
            <w:r>
              <w:rPr>
                <w:sz w:val="24"/>
              </w:rPr>
              <w:t>01</w:t>
            </w:r>
          </w:p>
        </w:tc>
        <w:tc>
          <w:tcPr>
            <w:tcW w:w="16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CC8139F">
            <w:pPr>
              <w:jc w:val="center"/>
              <w:rPr>
                <w:sz w:val="24"/>
              </w:rPr>
            </w:pPr>
            <w:r>
              <w:rPr>
                <w:sz w:val="24"/>
              </w:rPr>
              <w:t>99 4 00 20700</w:t>
            </w:r>
          </w:p>
        </w:tc>
        <w:tc>
          <w:tcPr>
            <w:tcW w:w="6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66BFBCB">
            <w:pPr>
              <w:jc w:val="center"/>
              <w:rPr>
                <w:sz w:val="24"/>
              </w:rPr>
            </w:pPr>
          </w:p>
        </w:tc>
        <w:tc>
          <w:tcPr>
            <w:tcW w:w="13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40CB70B">
            <w:pPr>
              <w:ind w:left="0" w:right="0" w:firstLine="0"/>
              <w:jc w:val="center"/>
              <w:rPr>
                <w:rFonts w:hint="default"/>
                <w:sz w:val="24"/>
                <w:lang w:val="ru-RU"/>
              </w:rPr>
            </w:pPr>
            <w:r>
              <w:rPr>
                <w:rFonts w:hint="default"/>
                <w:sz w:val="24"/>
                <w:lang w:val="ru-RU"/>
              </w:rPr>
              <w:t>30,200</w:t>
            </w:r>
          </w:p>
        </w:tc>
        <w:tc>
          <w:tcPr>
            <w:tcW w:w="1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0B7BED5">
            <w:pPr>
              <w:ind w:left="0" w:right="0" w:firstLine="0"/>
              <w:jc w:val="center"/>
              <w:rPr>
                <w:sz w:val="24"/>
              </w:rPr>
            </w:pPr>
            <w:r>
              <w:rPr>
                <w:sz w:val="24"/>
              </w:rPr>
              <w:t>0,000</w:t>
            </w:r>
          </w:p>
        </w:tc>
        <w:tc>
          <w:tcPr>
            <w:tcW w:w="12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560E8F1">
            <w:pPr>
              <w:ind w:left="0" w:right="0" w:firstLine="0"/>
              <w:jc w:val="center"/>
              <w:rPr>
                <w:sz w:val="24"/>
              </w:rPr>
            </w:pPr>
            <w:r>
              <w:rPr>
                <w:sz w:val="24"/>
              </w:rPr>
              <w:t>0,000</w:t>
            </w:r>
          </w:p>
        </w:tc>
      </w:tr>
      <w:tr w14:paraId="583A0AF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F2AFBAA">
            <w:pPr>
              <w:jc w:val="both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1B90A47">
            <w:pPr>
              <w:jc w:val="center"/>
              <w:rPr>
                <w:sz w:val="24"/>
              </w:rPr>
            </w:pPr>
            <w:r>
              <w:rPr>
                <w:sz w:val="24"/>
              </w:rPr>
              <w:t>901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D426A73">
            <w:pPr>
              <w:jc w:val="center"/>
              <w:rPr>
                <w:sz w:val="24"/>
              </w:rPr>
            </w:pPr>
            <w:r>
              <w:rPr>
                <w:sz w:val="24"/>
              </w:rPr>
              <w:t>08</w:t>
            </w:r>
          </w:p>
        </w:tc>
        <w:tc>
          <w:tcPr>
            <w:tcW w:w="6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B2E8B84">
            <w:pPr>
              <w:jc w:val="center"/>
              <w:rPr>
                <w:sz w:val="24"/>
              </w:rPr>
            </w:pPr>
            <w:r>
              <w:rPr>
                <w:sz w:val="24"/>
              </w:rPr>
              <w:t>01</w:t>
            </w:r>
          </w:p>
        </w:tc>
        <w:tc>
          <w:tcPr>
            <w:tcW w:w="16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D1DDFB7">
            <w:pPr>
              <w:jc w:val="center"/>
              <w:rPr>
                <w:sz w:val="24"/>
              </w:rPr>
            </w:pPr>
            <w:r>
              <w:rPr>
                <w:sz w:val="24"/>
              </w:rPr>
              <w:t>99 4 00 20700</w:t>
            </w:r>
          </w:p>
        </w:tc>
        <w:tc>
          <w:tcPr>
            <w:tcW w:w="6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1A54556">
            <w:pPr>
              <w:jc w:val="center"/>
              <w:rPr>
                <w:sz w:val="24"/>
              </w:rPr>
            </w:pPr>
            <w:r>
              <w:rPr>
                <w:sz w:val="24"/>
              </w:rPr>
              <w:t>200</w:t>
            </w:r>
          </w:p>
        </w:tc>
        <w:tc>
          <w:tcPr>
            <w:tcW w:w="13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D5A6749">
            <w:pPr>
              <w:ind w:left="0" w:leftChars="0" w:right="0" w:rightChars="0" w:firstLine="0" w:firstLineChars="0"/>
              <w:jc w:val="center"/>
              <w:rPr>
                <w:sz w:val="24"/>
              </w:rPr>
            </w:pPr>
            <w:r>
              <w:rPr>
                <w:rFonts w:hint="default"/>
                <w:sz w:val="24"/>
                <w:lang w:val="ru-RU"/>
              </w:rPr>
              <w:t>30,200</w:t>
            </w:r>
          </w:p>
        </w:tc>
        <w:tc>
          <w:tcPr>
            <w:tcW w:w="1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38469DB">
            <w:pPr>
              <w:ind w:left="0" w:right="0" w:firstLine="0"/>
              <w:jc w:val="center"/>
              <w:rPr>
                <w:sz w:val="24"/>
              </w:rPr>
            </w:pPr>
            <w:r>
              <w:rPr>
                <w:sz w:val="24"/>
              </w:rPr>
              <w:t>0,000</w:t>
            </w:r>
          </w:p>
        </w:tc>
        <w:tc>
          <w:tcPr>
            <w:tcW w:w="12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79998C9">
            <w:pPr>
              <w:ind w:left="0" w:right="0" w:firstLine="0"/>
              <w:jc w:val="center"/>
              <w:rPr>
                <w:sz w:val="24"/>
              </w:rPr>
            </w:pPr>
            <w:r>
              <w:rPr>
                <w:sz w:val="24"/>
              </w:rPr>
              <w:t>0,000</w:t>
            </w:r>
          </w:p>
        </w:tc>
      </w:tr>
      <w:tr w14:paraId="1FBDA6C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88FE0F9">
            <w:pPr>
              <w:rPr>
                <w:sz w:val="24"/>
              </w:rPr>
            </w:pPr>
            <w:r>
              <w:rPr>
                <w:sz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67268C5">
            <w:pPr>
              <w:jc w:val="center"/>
              <w:rPr>
                <w:sz w:val="24"/>
              </w:rPr>
            </w:pPr>
            <w:r>
              <w:rPr>
                <w:sz w:val="24"/>
              </w:rPr>
              <w:t>901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730E2A7">
            <w:pPr>
              <w:jc w:val="center"/>
              <w:rPr>
                <w:sz w:val="24"/>
              </w:rPr>
            </w:pPr>
            <w:r>
              <w:rPr>
                <w:sz w:val="24"/>
              </w:rPr>
              <w:t>08</w:t>
            </w:r>
          </w:p>
        </w:tc>
        <w:tc>
          <w:tcPr>
            <w:tcW w:w="6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957A3FE">
            <w:pPr>
              <w:jc w:val="center"/>
              <w:rPr>
                <w:sz w:val="24"/>
              </w:rPr>
            </w:pPr>
            <w:r>
              <w:rPr>
                <w:sz w:val="24"/>
              </w:rPr>
              <w:t>01</w:t>
            </w:r>
          </w:p>
        </w:tc>
        <w:tc>
          <w:tcPr>
            <w:tcW w:w="16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E26C20D">
            <w:pPr>
              <w:jc w:val="center"/>
              <w:rPr>
                <w:sz w:val="24"/>
              </w:rPr>
            </w:pPr>
            <w:r>
              <w:rPr>
                <w:sz w:val="24"/>
              </w:rPr>
              <w:t>99 4 00 20700</w:t>
            </w:r>
          </w:p>
        </w:tc>
        <w:tc>
          <w:tcPr>
            <w:tcW w:w="6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EF8B7C2">
            <w:pPr>
              <w:jc w:val="center"/>
              <w:rPr>
                <w:sz w:val="24"/>
              </w:rPr>
            </w:pPr>
            <w:r>
              <w:rPr>
                <w:sz w:val="24"/>
              </w:rPr>
              <w:t>240</w:t>
            </w:r>
          </w:p>
        </w:tc>
        <w:tc>
          <w:tcPr>
            <w:tcW w:w="13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FE7A765">
            <w:pPr>
              <w:ind w:left="0" w:leftChars="0" w:right="0" w:rightChars="0" w:firstLine="0" w:firstLineChars="0"/>
              <w:jc w:val="center"/>
              <w:rPr>
                <w:sz w:val="24"/>
              </w:rPr>
            </w:pPr>
            <w:r>
              <w:rPr>
                <w:rFonts w:hint="default"/>
                <w:sz w:val="24"/>
                <w:lang w:val="ru-RU"/>
              </w:rPr>
              <w:t>30,200</w:t>
            </w:r>
          </w:p>
        </w:tc>
        <w:tc>
          <w:tcPr>
            <w:tcW w:w="1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0F85BD7">
            <w:pPr>
              <w:ind w:left="0" w:right="0" w:firstLine="0"/>
              <w:jc w:val="center"/>
              <w:rPr>
                <w:sz w:val="24"/>
              </w:rPr>
            </w:pPr>
            <w:r>
              <w:rPr>
                <w:sz w:val="24"/>
              </w:rPr>
              <w:t>0,000</w:t>
            </w:r>
          </w:p>
        </w:tc>
        <w:tc>
          <w:tcPr>
            <w:tcW w:w="12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514184D">
            <w:pPr>
              <w:ind w:left="0" w:right="0" w:firstLine="0"/>
              <w:jc w:val="center"/>
              <w:rPr>
                <w:sz w:val="24"/>
              </w:rPr>
            </w:pPr>
            <w:r>
              <w:rPr>
                <w:sz w:val="24"/>
              </w:rPr>
              <w:t>0,000</w:t>
            </w:r>
          </w:p>
        </w:tc>
      </w:tr>
      <w:tr w14:paraId="43E68B9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7267FB5">
            <w:pPr>
              <w:rPr>
                <w:sz w:val="24"/>
              </w:rPr>
            </w:pPr>
            <w:r>
              <w:rPr>
                <w:sz w:val="24"/>
              </w:rPr>
              <w:t>Основное мероприятие «Организация подписки для ветеранов труда и почетных граждан Полеологовского сельсовета Бессоновского района Пензенской области»</w:t>
            </w:r>
          </w:p>
        </w:tc>
        <w:tc>
          <w:tcPr>
            <w:tcW w:w="8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87D2715">
            <w:pPr>
              <w:jc w:val="center"/>
              <w:rPr>
                <w:sz w:val="24"/>
              </w:rPr>
            </w:pPr>
            <w:r>
              <w:rPr>
                <w:sz w:val="24"/>
              </w:rPr>
              <w:t>901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5CDFFE9">
            <w:pPr>
              <w:jc w:val="center"/>
              <w:rPr>
                <w:sz w:val="24"/>
              </w:rPr>
            </w:pPr>
            <w:r>
              <w:rPr>
                <w:sz w:val="24"/>
              </w:rPr>
              <w:t>08</w:t>
            </w:r>
          </w:p>
        </w:tc>
        <w:tc>
          <w:tcPr>
            <w:tcW w:w="6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C67252F">
            <w:pPr>
              <w:jc w:val="center"/>
              <w:rPr>
                <w:sz w:val="24"/>
              </w:rPr>
            </w:pPr>
            <w:r>
              <w:rPr>
                <w:sz w:val="24"/>
              </w:rPr>
              <w:t>01</w:t>
            </w:r>
          </w:p>
        </w:tc>
        <w:tc>
          <w:tcPr>
            <w:tcW w:w="16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0C2B5CE">
            <w:pPr>
              <w:jc w:val="center"/>
              <w:rPr>
                <w:sz w:val="24"/>
              </w:rPr>
            </w:pPr>
            <w:r>
              <w:rPr>
                <w:sz w:val="24"/>
              </w:rPr>
              <w:t>99 4 00 20701</w:t>
            </w:r>
          </w:p>
        </w:tc>
        <w:tc>
          <w:tcPr>
            <w:tcW w:w="6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268ADB2">
            <w:pPr>
              <w:jc w:val="center"/>
              <w:rPr>
                <w:sz w:val="24"/>
              </w:rPr>
            </w:pPr>
          </w:p>
        </w:tc>
        <w:tc>
          <w:tcPr>
            <w:tcW w:w="13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5DD6E7B">
            <w:pPr>
              <w:jc w:val="center"/>
              <w:rPr>
                <w:rFonts w:hint="default"/>
                <w:sz w:val="24"/>
                <w:lang w:val="ru-RU"/>
              </w:rPr>
            </w:pPr>
            <w:r>
              <w:rPr>
                <w:rFonts w:hint="default"/>
                <w:sz w:val="24"/>
                <w:lang w:val="ru-RU"/>
              </w:rPr>
              <w:t>19,620</w:t>
            </w:r>
          </w:p>
        </w:tc>
        <w:tc>
          <w:tcPr>
            <w:tcW w:w="1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5DDCC0B">
            <w:pPr>
              <w:ind w:left="0" w:right="0" w:firstLine="0"/>
              <w:jc w:val="center"/>
              <w:rPr>
                <w:sz w:val="24"/>
              </w:rPr>
            </w:pPr>
            <w:r>
              <w:rPr>
                <w:sz w:val="24"/>
              </w:rPr>
              <w:t>0,000</w:t>
            </w:r>
          </w:p>
        </w:tc>
        <w:tc>
          <w:tcPr>
            <w:tcW w:w="12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D6BF912">
            <w:pPr>
              <w:ind w:left="0" w:right="0" w:firstLine="0"/>
              <w:jc w:val="center"/>
              <w:rPr>
                <w:sz w:val="24"/>
              </w:rPr>
            </w:pPr>
            <w:r>
              <w:rPr>
                <w:sz w:val="24"/>
              </w:rPr>
              <w:t>0,000</w:t>
            </w:r>
          </w:p>
        </w:tc>
      </w:tr>
      <w:tr w14:paraId="545E398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1012209">
            <w:pPr>
              <w:jc w:val="both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9D4B9AA">
            <w:pPr>
              <w:jc w:val="center"/>
              <w:rPr>
                <w:sz w:val="24"/>
              </w:rPr>
            </w:pPr>
            <w:r>
              <w:rPr>
                <w:sz w:val="24"/>
              </w:rPr>
              <w:t>901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DA162CE">
            <w:pPr>
              <w:jc w:val="center"/>
              <w:rPr>
                <w:sz w:val="24"/>
              </w:rPr>
            </w:pPr>
            <w:r>
              <w:rPr>
                <w:sz w:val="24"/>
              </w:rPr>
              <w:t>08</w:t>
            </w:r>
          </w:p>
        </w:tc>
        <w:tc>
          <w:tcPr>
            <w:tcW w:w="6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61D261D">
            <w:pPr>
              <w:jc w:val="center"/>
              <w:rPr>
                <w:sz w:val="24"/>
              </w:rPr>
            </w:pPr>
            <w:r>
              <w:rPr>
                <w:sz w:val="24"/>
              </w:rPr>
              <w:t>01</w:t>
            </w:r>
          </w:p>
        </w:tc>
        <w:tc>
          <w:tcPr>
            <w:tcW w:w="16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C5CA9EF">
            <w:pPr>
              <w:jc w:val="center"/>
              <w:rPr>
                <w:sz w:val="24"/>
              </w:rPr>
            </w:pPr>
            <w:r>
              <w:rPr>
                <w:sz w:val="24"/>
              </w:rPr>
              <w:t>99 4 00 20701</w:t>
            </w:r>
          </w:p>
        </w:tc>
        <w:tc>
          <w:tcPr>
            <w:tcW w:w="6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93CDFE1">
            <w:pPr>
              <w:jc w:val="center"/>
              <w:rPr>
                <w:sz w:val="24"/>
              </w:rPr>
            </w:pPr>
            <w:r>
              <w:rPr>
                <w:sz w:val="24"/>
              </w:rPr>
              <w:t>200</w:t>
            </w:r>
          </w:p>
        </w:tc>
        <w:tc>
          <w:tcPr>
            <w:tcW w:w="13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6E940AF">
            <w:pPr>
              <w:ind w:left="0" w:leftChars="0" w:right="0" w:rightChars="0" w:firstLine="0" w:firstLineChars="0"/>
              <w:jc w:val="center"/>
              <w:rPr>
                <w:sz w:val="24"/>
              </w:rPr>
            </w:pPr>
            <w:r>
              <w:rPr>
                <w:rFonts w:hint="default"/>
                <w:sz w:val="24"/>
                <w:lang w:val="ru-RU"/>
              </w:rPr>
              <w:t>19,620</w:t>
            </w:r>
          </w:p>
        </w:tc>
        <w:tc>
          <w:tcPr>
            <w:tcW w:w="1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411C1D3">
            <w:pPr>
              <w:ind w:left="0" w:right="0" w:firstLine="0"/>
              <w:jc w:val="center"/>
              <w:rPr>
                <w:sz w:val="24"/>
              </w:rPr>
            </w:pPr>
            <w:r>
              <w:rPr>
                <w:sz w:val="24"/>
              </w:rPr>
              <w:t>0,000</w:t>
            </w:r>
          </w:p>
        </w:tc>
        <w:tc>
          <w:tcPr>
            <w:tcW w:w="12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6996630">
            <w:pPr>
              <w:ind w:left="0" w:right="0" w:firstLine="0"/>
              <w:jc w:val="center"/>
              <w:rPr>
                <w:sz w:val="24"/>
              </w:rPr>
            </w:pPr>
            <w:r>
              <w:rPr>
                <w:sz w:val="24"/>
              </w:rPr>
              <w:t>0,000</w:t>
            </w:r>
          </w:p>
        </w:tc>
      </w:tr>
      <w:tr w14:paraId="498915A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B3160D9">
            <w:pPr>
              <w:rPr>
                <w:sz w:val="24"/>
              </w:rPr>
            </w:pPr>
            <w:r>
              <w:rPr>
                <w:sz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8583FB2">
            <w:pPr>
              <w:jc w:val="center"/>
              <w:rPr>
                <w:sz w:val="24"/>
              </w:rPr>
            </w:pPr>
            <w:r>
              <w:rPr>
                <w:sz w:val="24"/>
              </w:rPr>
              <w:t>901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DE1114C">
            <w:pPr>
              <w:jc w:val="center"/>
              <w:rPr>
                <w:sz w:val="24"/>
              </w:rPr>
            </w:pPr>
            <w:r>
              <w:rPr>
                <w:sz w:val="24"/>
              </w:rPr>
              <w:t>08</w:t>
            </w:r>
          </w:p>
        </w:tc>
        <w:tc>
          <w:tcPr>
            <w:tcW w:w="6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82825E1">
            <w:pPr>
              <w:jc w:val="center"/>
              <w:rPr>
                <w:sz w:val="24"/>
              </w:rPr>
            </w:pPr>
            <w:r>
              <w:rPr>
                <w:sz w:val="24"/>
              </w:rPr>
              <w:t>01</w:t>
            </w:r>
          </w:p>
        </w:tc>
        <w:tc>
          <w:tcPr>
            <w:tcW w:w="16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062B4EC">
            <w:pPr>
              <w:jc w:val="center"/>
              <w:rPr>
                <w:sz w:val="24"/>
              </w:rPr>
            </w:pPr>
            <w:r>
              <w:rPr>
                <w:sz w:val="24"/>
              </w:rPr>
              <w:t>99 4 00 20701</w:t>
            </w:r>
          </w:p>
        </w:tc>
        <w:tc>
          <w:tcPr>
            <w:tcW w:w="6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ED59775">
            <w:pPr>
              <w:jc w:val="center"/>
              <w:rPr>
                <w:sz w:val="24"/>
              </w:rPr>
            </w:pPr>
            <w:r>
              <w:rPr>
                <w:sz w:val="24"/>
              </w:rPr>
              <w:t>240</w:t>
            </w:r>
          </w:p>
        </w:tc>
        <w:tc>
          <w:tcPr>
            <w:tcW w:w="13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859E080">
            <w:pPr>
              <w:ind w:left="0" w:leftChars="0" w:right="0" w:rightChars="0" w:firstLine="0" w:firstLineChars="0"/>
              <w:jc w:val="center"/>
              <w:rPr>
                <w:sz w:val="24"/>
              </w:rPr>
            </w:pPr>
            <w:r>
              <w:rPr>
                <w:rFonts w:hint="default"/>
                <w:sz w:val="24"/>
                <w:lang w:val="ru-RU"/>
              </w:rPr>
              <w:t>19,620</w:t>
            </w:r>
          </w:p>
        </w:tc>
        <w:tc>
          <w:tcPr>
            <w:tcW w:w="1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969F13B">
            <w:pPr>
              <w:ind w:left="0" w:right="0" w:firstLine="0"/>
              <w:jc w:val="center"/>
              <w:rPr>
                <w:sz w:val="24"/>
              </w:rPr>
            </w:pPr>
            <w:r>
              <w:rPr>
                <w:sz w:val="24"/>
              </w:rPr>
              <w:t>0,000</w:t>
            </w:r>
          </w:p>
        </w:tc>
        <w:tc>
          <w:tcPr>
            <w:tcW w:w="12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DB2A895">
            <w:pPr>
              <w:ind w:left="0" w:right="0" w:firstLine="0"/>
              <w:jc w:val="center"/>
              <w:rPr>
                <w:sz w:val="24"/>
              </w:rPr>
            </w:pPr>
            <w:r>
              <w:rPr>
                <w:sz w:val="24"/>
              </w:rPr>
              <w:t>0,000</w:t>
            </w:r>
          </w:p>
        </w:tc>
      </w:tr>
      <w:tr w14:paraId="6175CD6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69503A4">
            <w:pPr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СОЦИАЛЬНАЯ ПОЛИТИКА</w:t>
            </w:r>
          </w:p>
        </w:tc>
        <w:tc>
          <w:tcPr>
            <w:tcW w:w="8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D8C15F4">
            <w:pPr>
              <w:jc w:val="center"/>
              <w:rPr>
                <w:b/>
              </w:rPr>
            </w:pPr>
            <w:r>
              <w:rPr>
                <w:b/>
                <w:sz w:val="24"/>
              </w:rPr>
              <w:t>901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1460358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10</w:t>
            </w:r>
          </w:p>
        </w:tc>
        <w:tc>
          <w:tcPr>
            <w:tcW w:w="6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CC8EA24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00</w:t>
            </w:r>
          </w:p>
        </w:tc>
        <w:tc>
          <w:tcPr>
            <w:tcW w:w="16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4592BCA">
            <w:pPr>
              <w:jc w:val="center"/>
              <w:rPr>
                <w:b/>
                <w:sz w:val="24"/>
              </w:rPr>
            </w:pPr>
          </w:p>
        </w:tc>
        <w:tc>
          <w:tcPr>
            <w:tcW w:w="6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3B62C0D">
            <w:pPr>
              <w:jc w:val="center"/>
              <w:rPr>
                <w:b/>
                <w:sz w:val="24"/>
              </w:rPr>
            </w:pPr>
          </w:p>
        </w:tc>
        <w:tc>
          <w:tcPr>
            <w:tcW w:w="13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8703B81">
            <w:pPr>
              <w:jc w:val="center"/>
              <w:rPr>
                <w:rFonts w:hint="default"/>
                <w:b/>
                <w:sz w:val="24"/>
                <w:lang w:val="ru-RU"/>
              </w:rPr>
            </w:pPr>
            <w:r>
              <w:rPr>
                <w:b/>
                <w:sz w:val="24"/>
              </w:rPr>
              <w:t>9</w:t>
            </w:r>
            <w:r>
              <w:rPr>
                <w:rFonts w:hint="default"/>
                <w:b/>
                <w:sz w:val="24"/>
                <w:lang w:val="ru-RU"/>
              </w:rPr>
              <w:t>4,800</w:t>
            </w:r>
          </w:p>
        </w:tc>
        <w:tc>
          <w:tcPr>
            <w:tcW w:w="1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E164B2D">
            <w:pPr>
              <w:ind w:left="0" w:right="0" w:firstLine="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1,500</w:t>
            </w:r>
          </w:p>
        </w:tc>
        <w:tc>
          <w:tcPr>
            <w:tcW w:w="12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9623FA5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1,500</w:t>
            </w:r>
          </w:p>
        </w:tc>
      </w:tr>
      <w:tr w14:paraId="4E6B798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61EA88F">
            <w:pPr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Пенсионное обеспечение</w:t>
            </w:r>
          </w:p>
        </w:tc>
        <w:tc>
          <w:tcPr>
            <w:tcW w:w="8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41B72D1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901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9F094F3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10</w:t>
            </w:r>
          </w:p>
        </w:tc>
        <w:tc>
          <w:tcPr>
            <w:tcW w:w="6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6D930EE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01</w:t>
            </w:r>
          </w:p>
        </w:tc>
        <w:tc>
          <w:tcPr>
            <w:tcW w:w="16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9FE96F2">
            <w:pPr>
              <w:jc w:val="center"/>
              <w:rPr>
                <w:b/>
                <w:sz w:val="24"/>
              </w:rPr>
            </w:pPr>
          </w:p>
        </w:tc>
        <w:tc>
          <w:tcPr>
            <w:tcW w:w="6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7AC488E">
            <w:pPr>
              <w:jc w:val="center"/>
              <w:rPr>
                <w:b/>
                <w:sz w:val="24"/>
              </w:rPr>
            </w:pPr>
          </w:p>
        </w:tc>
        <w:tc>
          <w:tcPr>
            <w:tcW w:w="13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46D777D">
            <w:pPr>
              <w:ind w:left="0" w:leftChars="0" w:right="0" w:rightChars="0" w:firstLine="0" w:firstLineChars="0"/>
              <w:jc w:val="center"/>
              <w:rPr>
                <w:b w:val="0"/>
                <w:bCs/>
                <w:sz w:val="24"/>
              </w:rPr>
            </w:pPr>
            <w:r>
              <w:rPr>
                <w:b w:val="0"/>
                <w:bCs/>
                <w:sz w:val="24"/>
              </w:rPr>
              <w:t>9</w:t>
            </w:r>
            <w:r>
              <w:rPr>
                <w:rFonts w:hint="default"/>
                <w:b w:val="0"/>
                <w:bCs/>
                <w:sz w:val="24"/>
                <w:lang w:val="ru-RU"/>
              </w:rPr>
              <w:t>4,800</w:t>
            </w:r>
          </w:p>
        </w:tc>
        <w:tc>
          <w:tcPr>
            <w:tcW w:w="1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B5EF74F">
            <w:pPr>
              <w:ind w:left="0" w:right="0" w:firstLine="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1,500</w:t>
            </w:r>
          </w:p>
        </w:tc>
        <w:tc>
          <w:tcPr>
            <w:tcW w:w="12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CD1B0E0">
            <w:pPr>
              <w:ind w:left="0" w:right="0" w:firstLine="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1,500</w:t>
            </w:r>
          </w:p>
        </w:tc>
      </w:tr>
      <w:tr w14:paraId="0F2B529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10148FAA">
            <w:pPr>
              <w:rPr>
                <w:sz w:val="24"/>
              </w:rPr>
            </w:pPr>
            <w:r>
              <w:rPr>
                <w:sz w:val="24"/>
              </w:rPr>
              <w:t>Муниципальная программа "Социальная поддержка граждан Полеологовского сельсовета Бессоновского района Пензенской области"</w:t>
            </w:r>
          </w:p>
        </w:tc>
        <w:tc>
          <w:tcPr>
            <w:tcW w:w="8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453CEC8">
            <w:pPr>
              <w:jc w:val="center"/>
            </w:pPr>
            <w:r>
              <w:rPr>
                <w:sz w:val="24"/>
              </w:rPr>
              <w:t>901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2AF3EB9">
            <w:pPr>
              <w:jc w:val="center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6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6FAB170">
            <w:pPr>
              <w:jc w:val="center"/>
              <w:rPr>
                <w:sz w:val="24"/>
              </w:rPr>
            </w:pPr>
            <w:r>
              <w:rPr>
                <w:sz w:val="24"/>
              </w:rPr>
              <w:t>01</w:t>
            </w:r>
          </w:p>
        </w:tc>
        <w:tc>
          <w:tcPr>
            <w:tcW w:w="16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4C65833">
            <w:pPr>
              <w:jc w:val="center"/>
              <w:rPr>
                <w:sz w:val="24"/>
              </w:rPr>
            </w:pPr>
            <w:r>
              <w:rPr>
                <w:sz w:val="24"/>
              </w:rPr>
              <w:t>03 1 00 00000</w:t>
            </w:r>
          </w:p>
        </w:tc>
        <w:tc>
          <w:tcPr>
            <w:tcW w:w="6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EE55C06">
            <w:pPr>
              <w:jc w:val="center"/>
              <w:rPr>
                <w:sz w:val="24"/>
              </w:rPr>
            </w:pPr>
          </w:p>
        </w:tc>
        <w:tc>
          <w:tcPr>
            <w:tcW w:w="13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160E995">
            <w:pPr>
              <w:ind w:left="0" w:leftChars="0" w:right="0" w:rightChars="0" w:firstLine="0" w:firstLineChars="0"/>
              <w:jc w:val="center"/>
              <w:rPr>
                <w:b w:val="0"/>
                <w:bCs/>
              </w:rPr>
            </w:pPr>
            <w:r>
              <w:rPr>
                <w:b w:val="0"/>
                <w:bCs/>
                <w:sz w:val="24"/>
              </w:rPr>
              <w:t>9</w:t>
            </w:r>
            <w:r>
              <w:rPr>
                <w:rFonts w:hint="default"/>
                <w:b w:val="0"/>
                <w:bCs/>
                <w:sz w:val="24"/>
                <w:lang w:val="ru-RU"/>
              </w:rPr>
              <w:t>4,800</w:t>
            </w:r>
          </w:p>
        </w:tc>
        <w:tc>
          <w:tcPr>
            <w:tcW w:w="1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0EF3601">
            <w:pPr>
              <w:ind w:left="0" w:right="0" w:firstLine="0"/>
              <w:jc w:val="center"/>
              <w:rPr>
                <w:b w:val="0"/>
              </w:rPr>
            </w:pPr>
            <w:r>
              <w:rPr>
                <w:b w:val="0"/>
                <w:sz w:val="24"/>
              </w:rPr>
              <w:t>1,500</w:t>
            </w:r>
          </w:p>
        </w:tc>
        <w:tc>
          <w:tcPr>
            <w:tcW w:w="12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7520069">
            <w:pPr>
              <w:ind w:left="0" w:right="0" w:firstLine="0"/>
              <w:jc w:val="center"/>
              <w:rPr>
                <w:b w:val="0"/>
              </w:rPr>
            </w:pPr>
            <w:r>
              <w:rPr>
                <w:b w:val="0"/>
                <w:sz w:val="24"/>
              </w:rPr>
              <w:t>1,500</w:t>
            </w:r>
          </w:p>
        </w:tc>
      </w:tr>
      <w:tr w14:paraId="4078F42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244F3EB2">
            <w:pPr>
              <w:rPr>
                <w:sz w:val="24"/>
              </w:rPr>
            </w:pPr>
            <w:r>
              <w:rPr>
                <w:sz w:val="24"/>
              </w:rPr>
              <w:t>Подпрограмма " Предоставление мер социальной поддержки муниципальных служащих, вышедших на пенсию"</w:t>
            </w:r>
          </w:p>
          <w:p w14:paraId="1C25D88C">
            <w:pPr>
              <w:rPr>
                <w:sz w:val="24"/>
              </w:rPr>
            </w:pPr>
          </w:p>
        </w:tc>
        <w:tc>
          <w:tcPr>
            <w:tcW w:w="8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DE36C56">
            <w:pPr>
              <w:jc w:val="center"/>
            </w:pPr>
            <w:r>
              <w:rPr>
                <w:sz w:val="24"/>
              </w:rPr>
              <w:t>901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AE2084F">
            <w:pPr>
              <w:jc w:val="center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6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92422F7">
            <w:pPr>
              <w:jc w:val="center"/>
              <w:rPr>
                <w:sz w:val="24"/>
              </w:rPr>
            </w:pPr>
            <w:r>
              <w:rPr>
                <w:sz w:val="24"/>
              </w:rPr>
              <w:t>01</w:t>
            </w:r>
          </w:p>
        </w:tc>
        <w:tc>
          <w:tcPr>
            <w:tcW w:w="16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8541450">
            <w:pPr>
              <w:jc w:val="center"/>
              <w:rPr>
                <w:sz w:val="24"/>
              </w:rPr>
            </w:pPr>
            <w:r>
              <w:rPr>
                <w:sz w:val="24"/>
              </w:rPr>
              <w:t>03 1 01 00000</w:t>
            </w:r>
          </w:p>
        </w:tc>
        <w:tc>
          <w:tcPr>
            <w:tcW w:w="6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187E6BF">
            <w:pPr>
              <w:jc w:val="center"/>
              <w:rPr>
                <w:sz w:val="24"/>
              </w:rPr>
            </w:pPr>
          </w:p>
        </w:tc>
        <w:tc>
          <w:tcPr>
            <w:tcW w:w="13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AD3E5D6">
            <w:pPr>
              <w:ind w:left="0" w:leftChars="0" w:right="0" w:rightChars="0" w:firstLine="0" w:firstLineChars="0"/>
              <w:jc w:val="center"/>
              <w:rPr>
                <w:b w:val="0"/>
                <w:bCs/>
              </w:rPr>
            </w:pPr>
            <w:r>
              <w:rPr>
                <w:b w:val="0"/>
                <w:bCs/>
                <w:sz w:val="24"/>
              </w:rPr>
              <w:t>9</w:t>
            </w:r>
            <w:r>
              <w:rPr>
                <w:rFonts w:hint="default"/>
                <w:b w:val="0"/>
                <w:bCs/>
                <w:sz w:val="24"/>
                <w:lang w:val="ru-RU"/>
              </w:rPr>
              <w:t>4,800</w:t>
            </w:r>
          </w:p>
        </w:tc>
        <w:tc>
          <w:tcPr>
            <w:tcW w:w="1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01F46C5">
            <w:pPr>
              <w:ind w:left="0" w:right="0" w:firstLine="0"/>
              <w:jc w:val="center"/>
              <w:rPr>
                <w:b w:val="0"/>
              </w:rPr>
            </w:pPr>
            <w:r>
              <w:rPr>
                <w:b w:val="0"/>
                <w:sz w:val="24"/>
              </w:rPr>
              <w:t>1,500</w:t>
            </w:r>
          </w:p>
        </w:tc>
        <w:tc>
          <w:tcPr>
            <w:tcW w:w="12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6E28708">
            <w:pPr>
              <w:ind w:left="0" w:right="0" w:firstLine="0"/>
              <w:jc w:val="center"/>
              <w:rPr>
                <w:b w:val="0"/>
              </w:rPr>
            </w:pPr>
            <w:r>
              <w:rPr>
                <w:b w:val="0"/>
                <w:sz w:val="24"/>
              </w:rPr>
              <w:t>1,500</w:t>
            </w:r>
          </w:p>
        </w:tc>
      </w:tr>
      <w:tr w14:paraId="3CA5C89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69E3B2AE">
            <w:pPr>
              <w:rPr>
                <w:sz w:val="24"/>
              </w:rPr>
            </w:pPr>
            <w:r>
              <w:rPr>
                <w:sz w:val="24"/>
              </w:rPr>
              <w:t>Основное мероприятие "Предоставление мер социальной поддержки муниципальных служащих, вышедших на пенсию"</w:t>
            </w:r>
          </w:p>
        </w:tc>
        <w:tc>
          <w:tcPr>
            <w:tcW w:w="8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1C307A9">
            <w:pPr>
              <w:jc w:val="center"/>
            </w:pPr>
            <w:r>
              <w:rPr>
                <w:sz w:val="24"/>
              </w:rPr>
              <w:t>901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64F6772">
            <w:pPr>
              <w:jc w:val="center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6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FAB1270">
            <w:pPr>
              <w:jc w:val="center"/>
              <w:rPr>
                <w:sz w:val="24"/>
              </w:rPr>
            </w:pPr>
            <w:r>
              <w:rPr>
                <w:sz w:val="24"/>
              </w:rPr>
              <w:t>01</w:t>
            </w:r>
          </w:p>
        </w:tc>
        <w:tc>
          <w:tcPr>
            <w:tcW w:w="16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187C49D">
            <w:pPr>
              <w:jc w:val="center"/>
              <w:rPr>
                <w:sz w:val="24"/>
              </w:rPr>
            </w:pPr>
            <w:r>
              <w:rPr>
                <w:sz w:val="24"/>
              </w:rPr>
              <w:t>03 1 02 28690</w:t>
            </w:r>
          </w:p>
        </w:tc>
        <w:tc>
          <w:tcPr>
            <w:tcW w:w="6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BC4687A">
            <w:pPr>
              <w:jc w:val="center"/>
              <w:rPr>
                <w:sz w:val="24"/>
              </w:rPr>
            </w:pPr>
          </w:p>
        </w:tc>
        <w:tc>
          <w:tcPr>
            <w:tcW w:w="13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840F169">
            <w:pPr>
              <w:ind w:left="0" w:leftChars="0" w:right="0" w:rightChars="0" w:firstLine="0" w:firstLineChars="0"/>
              <w:jc w:val="center"/>
              <w:rPr>
                <w:b w:val="0"/>
                <w:bCs/>
              </w:rPr>
            </w:pPr>
            <w:r>
              <w:rPr>
                <w:b w:val="0"/>
                <w:bCs/>
                <w:sz w:val="24"/>
              </w:rPr>
              <w:t>9</w:t>
            </w:r>
            <w:r>
              <w:rPr>
                <w:rFonts w:hint="default"/>
                <w:b w:val="0"/>
                <w:bCs/>
                <w:sz w:val="24"/>
                <w:lang w:val="ru-RU"/>
              </w:rPr>
              <w:t>4,800</w:t>
            </w:r>
          </w:p>
        </w:tc>
        <w:tc>
          <w:tcPr>
            <w:tcW w:w="1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9FA151A">
            <w:pPr>
              <w:ind w:left="0" w:right="0" w:firstLine="0"/>
              <w:jc w:val="center"/>
              <w:rPr>
                <w:b w:val="0"/>
              </w:rPr>
            </w:pPr>
            <w:r>
              <w:rPr>
                <w:b w:val="0"/>
                <w:sz w:val="24"/>
              </w:rPr>
              <w:t>1,500</w:t>
            </w:r>
          </w:p>
        </w:tc>
        <w:tc>
          <w:tcPr>
            <w:tcW w:w="12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945E891">
            <w:pPr>
              <w:ind w:left="0" w:right="0" w:firstLine="0"/>
              <w:jc w:val="center"/>
              <w:rPr>
                <w:b w:val="0"/>
              </w:rPr>
            </w:pPr>
            <w:r>
              <w:rPr>
                <w:b w:val="0"/>
                <w:sz w:val="24"/>
              </w:rPr>
              <w:t>1,500</w:t>
            </w:r>
          </w:p>
        </w:tc>
      </w:tr>
      <w:tr w14:paraId="348F3DF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0A97D1E6">
            <w:pPr>
              <w:rPr>
                <w:sz w:val="24"/>
              </w:rPr>
            </w:pPr>
            <w:r>
              <w:rPr>
                <w:sz w:val="24"/>
              </w:rPr>
              <w:t>Пенсионное обеспечение за выслугу лет муниципальным служащим Полеологовского сельсовета Бессоновского района Пензенской области</w:t>
            </w:r>
          </w:p>
        </w:tc>
        <w:tc>
          <w:tcPr>
            <w:tcW w:w="8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D4CECB2">
            <w:pPr>
              <w:jc w:val="center"/>
            </w:pPr>
            <w:r>
              <w:rPr>
                <w:sz w:val="24"/>
              </w:rPr>
              <w:t>901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75DDFCB">
            <w:pPr>
              <w:jc w:val="center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6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23E1B40">
            <w:pPr>
              <w:jc w:val="center"/>
              <w:rPr>
                <w:sz w:val="24"/>
              </w:rPr>
            </w:pPr>
            <w:r>
              <w:rPr>
                <w:sz w:val="24"/>
              </w:rPr>
              <w:t>01</w:t>
            </w:r>
          </w:p>
        </w:tc>
        <w:tc>
          <w:tcPr>
            <w:tcW w:w="16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035E0B1">
            <w:pPr>
              <w:jc w:val="center"/>
              <w:rPr>
                <w:sz w:val="24"/>
              </w:rPr>
            </w:pPr>
            <w:r>
              <w:rPr>
                <w:sz w:val="24"/>
              </w:rPr>
              <w:t>03 1 02 28690</w:t>
            </w:r>
          </w:p>
        </w:tc>
        <w:tc>
          <w:tcPr>
            <w:tcW w:w="6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D1D504B">
            <w:pPr>
              <w:jc w:val="center"/>
              <w:rPr>
                <w:sz w:val="24"/>
              </w:rPr>
            </w:pPr>
          </w:p>
        </w:tc>
        <w:tc>
          <w:tcPr>
            <w:tcW w:w="13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A55F6B9">
            <w:pPr>
              <w:ind w:left="0" w:leftChars="0" w:right="0" w:rightChars="0" w:firstLine="0" w:firstLineChars="0"/>
              <w:jc w:val="center"/>
              <w:rPr>
                <w:b w:val="0"/>
                <w:bCs/>
              </w:rPr>
            </w:pPr>
            <w:r>
              <w:rPr>
                <w:b w:val="0"/>
                <w:bCs/>
                <w:sz w:val="24"/>
              </w:rPr>
              <w:t>9</w:t>
            </w:r>
            <w:r>
              <w:rPr>
                <w:rFonts w:hint="default"/>
                <w:b w:val="0"/>
                <w:bCs/>
                <w:sz w:val="24"/>
                <w:lang w:val="ru-RU"/>
              </w:rPr>
              <w:t>4,800</w:t>
            </w:r>
          </w:p>
        </w:tc>
        <w:tc>
          <w:tcPr>
            <w:tcW w:w="1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0071DD6">
            <w:pPr>
              <w:ind w:left="0" w:right="0" w:firstLine="0"/>
              <w:jc w:val="center"/>
              <w:rPr>
                <w:b w:val="0"/>
              </w:rPr>
            </w:pPr>
            <w:r>
              <w:rPr>
                <w:b w:val="0"/>
                <w:sz w:val="24"/>
              </w:rPr>
              <w:t>1,500</w:t>
            </w:r>
          </w:p>
        </w:tc>
        <w:tc>
          <w:tcPr>
            <w:tcW w:w="12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C8B02B4">
            <w:pPr>
              <w:ind w:left="0" w:right="0" w:firstLine="0"/>
              <w:jc w:val="center"/>
              <w:rPr>
                <w:b w:val="0"/>
              </w:rPr>
            </w:pPr>
            <w:r>
              <w:rPr>
                <w:b w:val="0"/>
                <w:sz w:val="24"/>
              </w:rPr>
              <w:t>1,500</w:t>
            </w:r>
          </w:p>
        </w:tc>
      </w:tr>
      <w:tr w14:paraId="454AA7A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550B2A04">
            <w:pPr>
              <w:ind w:right="126"/>
              <w:outlineLvl w:val="5"/>
              <w:rPr>
                <w:sz w:val="24"/>
              </w:rPr>
            </w:pPr>
            <w:r>
              <w:rPr>
                <w:sz w:val="24"/>
              </w:rPr>
              <w:t>Социальное обеспечение и иные выплаты населению</w:t>
            </w:r>
          </w:p>
        </w:tc>
        <w:tc>
          <w:tcPr>
            <w:tcW w:w="8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B8D75A4">
            <w:pPr>
              <w:jc w:val="center"/>
              <w:rPr>
                <w:sz w:val="24"/>
              </w:rPr>
            </w:pPr>
            <w:r>
              <w:rPr>
                <w:sz w:val="24"/>
              </w:rPr>
              <w:t>901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B5D5C00">
            <w:pPr>
              <w:jc w:val="center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6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B741AD2">
            <w:pPr>
              <w:jc w:val="center"/>
              <w:rPr>
                <w:sz w:val="24"/>
              </w:rPr>
            </w:pPr>
            <w:r>
              <w:rPr>
                <w:sz w:val="24"/>
              </w:rPr>
              <w:t>01</w:t>
            </w:r>
          </w:p>
        </w:tc>
        <w:tc>
          <w:tcPr>
            <w:tcW w:w="16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138D576">
            <w:pPr>
              <w:jc w:val="center"/>
              <w:rPr>
                <w:sz w:val="24"/>
              </w:rPr>
            </w:pPr>
            <w:r>
              <w:rPr>
                <w:sz w:val="24"/>
              </w:rPr>
              <w:t>03 1 02 28690</w:t>
            </w:r>
          </w:p>
        </w:tc>
        <w:tc>
          <w:tcPr>
            <w:tcW w:w="6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B486648">
            <w:pPr>
              <w:jc w:val="center"/>
              <w:rPr>
                <w:sz w:val="24"/>
              </w:rPr>
            </w:pPr>
            <w:r>
              <w:rPr>
                <w:sz w:val="24"/>
              </w:rPr>
              <w:t>300</w:t>
            </w:r>
          </w:p>
        </w:tc>
        <w:tc>
          <w:tcPr>
            <w:tcW w:w="13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1C01D58">
            <w:pPr>
              <w:ind w:left="0" w:leftChars="0" w:right="0" w:rightChars="0" w:firstLine="0" w:firstLineChars="0"/>
              <w:jc w:val="center"/>
              <w:rPr>
                <w:b w:val="0"/>
                <w:bCs/>
                <w:sz w:val="24"/>
              </w:rPr>
            </w:pPr>
            <w:r>
              <w:rPr>
                <w:b w:val="0"/>
                <w:bCs/>
                <w:sz w:val="24"/>
              </w:rPr>
              <w:t>9</w:t>
            </w:r>
            <w:r>
              <w:rPr>
                <w:rFonts w:hint="default"/>
                <w:b w:val="0"/>
                <w:bCs/>
                <w:sz w:val="24"/>
                <w:lang w:val="ru-RU"/>
              </w:rPr>
              <w:t>4,800</w:t>
            </w:r>
          </w:p>
        </w:tc>
        <w:tc>
          <w:tcPr>
            <w:tcW w:w="1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E8665C2">
            <w:pPr>
              <w:ind w:left="0" w:right="0" w:firstLine="0"/>
              <w:jc w:val="center"/>
              <w:rPr>
                <w:b w:val="0"/>
                <w:sz w:val="24"/>
              </w:rPr>
            </w:pPr>
            <w:r>
              <w:rPr>
                <w:b w:val="0"/>
                <w:sz w:val="24"/>
              </w:rPr>
              <w:t>1,500</w:t>
            </w:r>
          </w:p>
        </w:tc>
        <w:tc>
          <w:tcPr>
            <w:tcW w:w="12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E97442A">
            <w:pPr>
              <w:ind w:left="0" w:right="0" w:firstLine="0"/>
              <w:jc w:val="center"/>
              <w:rPr>
                <w:b w:val="0"/>
                <w:sz w:val="24"/>
              </w:rPr>
            </w:pPr>
            <w:r>
              <w:rPr>
                <w:b w:val="0"/>
                <w:sz w:val="24"/>
              </w:rPr>
              <w:t>1,500</w:t>
            </w:r>
          </w:p>
        </w:tc>
      </w:tr>
      <w:tr w14:paraId="2AC1E95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3864A672">
            <w:pPr>
              <w:ind w:right="126"/>
              <w:outlineLvl w:val="6"/>
              <w:rPr>
                <w:sz w:val="24"/>
              </w:rPr>
            </w:pPr>
            <w:r>
              <w:rPr>
                <w:sz w:val="24"/>
              </w:rPr>
              <w:t>Публичные нормативные социальные выплаты гражданам</w:t>
            </w:r>
          </w:p>
        </w:tc>
        <w:tc>
          <w:tcPr>
            <w:tcW w:w="8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3ED9AD3">
            <w:pPr>
              <w:jc w:val="center"/>
              <w:rPr>
                <w:sz w:val="24"/>
              </w:rPr>
            </w:pPr>
            <w:r>
              <w:rPr>
                <w:sz w:val="24"/>
              </w:rPr>
              <w:t>901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5A22B11">
            <w:pPr>
              <w:jc w:val="center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6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5443AB5">
            <w:pPr>
              <w:jc w:val="center"/>
              <w:rPr>
                <w:sz w:val="24"/>
              </w:rPr>
            </w:pPr>
            <w:r>
              <w:rPr>
                <w:sz w:val="24"/>
              </w:rPr>
              <w:t>01</w:t>
            </w:r>
          </w:p>
        </w:tc>
        <w:tc>
          <w:tcPr>
            <w:tcW w:w="16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48A718D">
            <w:pPr>
              <w:jc w:val="center"/>
              <w:rPr>
                <w:sz w:val="24"/>
              </w:rPr>
            </w:pPr>
            <w:r>
              <w:rPr>
                <w:sz w:val="24"/>
              </w:rPr>
              <w:t>03 1 02 28690</w:t>
            </w:r>
          </w:p>
        </w:tc>
        <w:tc>
          <w:tcPr>
            <w:tcW w:w="6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5805436">
            <w:pPr>
              <w:jc w:val="center"/>
              <w:rPr>
                <w:sz w:val="24"/>
              </w:rPr>
            </w:pPr>
            <w:r>
              <w:rPr>
                <w:sz w:val="24"/>
              </w:rPr>
              <w:t>310</w:t>
            </w:r>
          </w:p>
        </w:tc>
        <w:tc>
          <w:tcPr>
            <w:tcW w:w="13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5284715">
            <w:pPr>
              <w:ind w:left="0" w:leftChars="0" w:right="0" w:rightChars="0" w:firstLine="0" w:firstLineChars="0"/>
              <w:jc w:val="center"/>
              <w:rPr>
                <w:b w:val="0"/>
                <w:bCs/>
                <w:sz w:val="24"/>
              </w:rPr>
            </w:pPr>
            <w:r>
              <w:rPr>
                <w:b w:val="0"/>
                <w:bCs/>
                <w:sz w:val="24"/>
              </w:rPr>
              <w:t>9</w:t>
            </w:r>
            <w:r>
              <w:rPr>
                <w:rFonts w:hint="default"/>
                <w:b w:val="0"/>
                <w:bCs/>
                <w:sz w:val="24"/>
                <w:lang w:val="ru-RU"/>
              </w:rPr>
              <w:t>4,800</w:t>
            </w:r>
          </w:p>
        </w:tc>
        <w:tc>
          <w:tcPr>
            <w:tcW w:w="1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63DA8E1">
            <w:pPr>
              <w:ind w:left="0" w:right="0" w:firstLine="0"/>
              <w:jc w:val="center"/>
              <w:rPr>
                <w:b w:val="0"/>
                <w:sz w:val="24"/>
              </w:rPr>
            </w:pPr>
            <w:r>
              <w:rPr>
                <w:b w:val="0"/>
                <w:sz w:val="24"/>
              </w:rPr>
              <w:t>1,500</w:t>
            </w:r>
          </w:p>
        </w:tc>
        <w:tc>
          <w:tcPr>
            <w:tcW w:w="12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0CEB0A1">
            <w:pPr>
              <w:ind w:left="0" w:right="0" w:firstLine="0"/>
              <w:jc w:val="center"/>
              <w:rPr>
                <w:b w:val="0"/>
                <w:sz w:val="24"/>
              </w:rPr>
            </w:pPr>
            <w:r>
              <w:rPr>
                <w:b w:val="0"/>
                <w:sz w:val="24"/>
              </w:rPr>
              <w:t>1,500</w:t>
            </w:r>
          </w:p>
        </w:tc>
      </w:tr>
      <w:tr w14:paraId="7F0F29D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7C2C6BE5">
            <w:pPr>
              <w:ind w:left="0" w:leftChars="0" w:right="0" w:rightChars="0" w:firstLine="0" w:firstLineChars="0"/>
              <w:rPr>
                <w:sz w:val="24"/>
              </w:rPr>
            </w:pPr>
            <w:r>
              <w:rPr>
                <w:b/>
                <w:bCs/>
                <w:sz w:val="24"/>
                <w:lang w:val="ru-RU"/>
              </w:rPr>
              <w:t>Муниципальные</w:t>
            </w:r>
            <w:r>
              <w:rPr>
                <w:rFonts w:hint="default"/>
                <w:b/>
                <w:bCs/>
                <w:sz w:val="24"/>
                <w:lang w:val="ru-RU"/>
              </w:rPr>
              <w:t xml:space="preserve"> внутренние заимствования</w:t>
            </w:r>
          </w:p>
        </w:tc>
        <w:tc>
          <w:tcPr>
            <w:tcW w:w="8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3C16D0B">
            <w:pPr>
              <w:jc w:val="center"/>
              <w:rPr>
                <w:rFonts w:hint="default"/>
                <w:sz w:val="24"/>
                <w:lang w:val="ru-RU"/>
              </w:rPr>
            </w:pPr>
            <w:r>
              <w:rPr>
                <w:rFonts w:hint="default"/>
                <w:sz w:val="24"/>
                <w:lang w:val="ru-RU"/>
              </w:rPr>
              <w:t>901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0AA2ADA">
            <w:pPr>
              <w:jc w:val="center"/>
              <w:rPr>
                <w:rFonts w:hint="default"/>
                <w:sz w:val="24"/>
                <w:lang w:val="ru-RU"/>
              </w:rPr>
            </w:pPr>
            <w:r>
              <w:rPr>
                <w:rFonts w:hint="default"/>
                <w:sz w:val="24"/>
                <w:lang w:val="ru-RU"/>
              </w:rPr>
              <w:t>13</w:t>
            </w:r>
          </w:p>
        </w:tc>
        <w:tc>
          <w:tcPr>
            <w:tcW w:w="6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89D8BE8">
            <w:pPr>
              <w:jc w:val="center"/>
              <w:rPr>
                <w:rFonts w:hint="default"/>
                <w:sz w:val="24"/>
                <w:lang w:val="ru-RU"/>
              </w:rPr>
            </w:pPr>
            <w:r>
              <w:rPr>
                <w:rFonts w:hint="default"/>
                <w:sz w:val="24"/>
                <w:lang w:val="ru-RU"/>
              </w:rPr>
              <w:t>00</w:t>
            </w:r>
          </w:p>
        </w:tc>
        <w:tc>
          <w:tcPr>
            <w:tcW w:w="16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07A5097">
            <w:pPr>
              <w:jc w:val="center"/>
              <w:rPr>
                <w:sz w:val="24"/>
              </w:rPr>
            </w:pPr>
          </w:p>
        </w:tc>
        <w:tc>
          <w:tcPr>
            <w:tcW w:w="6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6717368">
            <w:pPr>
              <w:jc w:val="center"/>
              <w:rPr>
                <w:sz w:val="24"/>
              </w:rPr>
            </w:pPr>
          </w:p>
        </w:tc>
        <w:tc>
          <w:tcPr>
            <w:tcW w:w="13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C951182">
            <w:pPr>
              <w:ind w:left="0" w:right="0" w:firstLine="0"/>
              <w:jc w:val="center"/>
              <w:rPr>
                <w:rFonts w:hint="default" w:ascii="Times New Roman" w:hAnsi="Times New Roman"/>
                <w:b w:val="0"/>
                <w:color w:val="000000"/>
                <w:spacing w:val="0"/>
                <w:sz w:val="24"/>
                <w:lang w:val="ru-RU"/>
              </w:rPr>
            </w:pPr>
            <w:r>
              <w:rPr>
                <w:rFonts w:hint="default"/>
                <w:b w:val="0"/>
                <w:color w:val="000000"/>
                <w:spacing w:val="0"/>
                <w:sz w:val="24"/>
                <w:lang w:val="ru-RU"/>
              </w:rPr>
              <w:t>0,123</w:t>
            </w:r>
          </w:p>
        </w:tc>
        <w:tc>
          <w:tcPr>
            <w:tcW w:w="1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E175804">
            <w:pPr>
              <w:ind w:left="0" w:right="0" w:firstLine="0"/>
              <w:jc w:val="center"/>
              <w:rPr>
                <w:rFonts w:hint="default"/>
                <w:b w:val="0"/>
                <w:sz w:val="24"/>
                <w:lang w:val="ru-RU"/>
              </w:rPr>
            </w:pPr>
            <w:r>
              <w:rPr>
                <w:rFonts w:hint="default"/>
                <w:b w:val="0"/>
                <w:sz w:val="24"/>
                <w:lang w:val="ru-RU"/>
              </w:rPr>
              <w:t>0,000</w:t>
            </w:r>
          </w:p>
        </w:tc>
        <w:tc>
          <w:tcPr>
            <w:tcW w:w="12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72F45A8">
            <w:pPr>
              <w:ind w:left="0" w:right="0" w:firstLine="0"/>
              <w:jc w:val="center"/>
              <w:rPr>
                <w:rFonts w:hint="default"/>
                <w:b w:val="0"/>
                <w:sz w:val="24"/>
                <w:lang w:val="ru-RU"/>
              </w:rPr>
            </w:pPr>
            <w:r>
              <w:rPr>
                <w:rFonts w:hint="default"/>
                <w:b w:val="0"/>
                <w:sz w:val="24"/>
                <w:lang w:val="ru-RU"/>
              </w:rPr>
              <w:t>0,000</w:t>
            </w:r>
          </w:p>
        </w:tc>
      </w:tr>
      <w:tr w14:paraId="00604A4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2BA57E86">
            <w:pPr>
              <w:ind w:left="0" w:leftChars="0" w:right="0" w:rightChars="0" w:firstLine="0" w:firstLineChars="0"/>
              <w:rPr>
                <w:sz w:val="24"/>
              </w:rPr>
            </w:pPr>
            <w:r>
              <w:rPr>
                <w:b w:val="0"/>
                <w:bCs w:val="0"/>
                <w:sz w:val="24"/>
                <w:lang w:val="ru-RU"/>
              </w:rPr>
              <w:t>Муниципальная</w:t>
            </w:r>
            <w:r>
              <w:rPr>
                <w:rFonts w:hint="default"/>
                <w:b w:val="0"/>
                <w:bCs w:val="0"/>
                <w:sz w:val="24"/>
                <w:lang w:val="ru-RU"/>
              </w:rPr>
              <w:t xml:space="preserve"> программа муниципальных внутренних заимствований Полеологовского сельсовета Бессоновского района Пензенской области на 2024 год и на плановый период 2025 и 2026 годов</w:t>
            </w:r>
          </w:p>
        </w:tc>
        <w:tc>
          <w:tcPr>
            <w:tcW w:w="8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61664B0">
            <w:pPr>
              <w:jc w:val="center"/>
              <w:rPr>
                <w:rFonts w:hint="default"/>
                <w:sz w:val="24"/>
                <w:lang w:val="ru-RU"/>
              </w:rPr>
            </w:pPr>
            <w:r>
              <w:rPr>
                <w:rFonts w:hint="default"/>
                <w:sz w:val="24"/>
                <w:lang w:val="ru-RU"/>
              </w:rPr>
              <w:t>901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BB68FCE">
            <w:pPr>
              <w:jc w:val="center"/>
              <w:rPr>
                <w:rFonts w:hint="default"/>
                <w:sz w:val="24"/>
                <w:lang w:val="ru-RU"/>
              </w:rPr>
            </w:pPr>
            <w:r>
              <w:rPr>
                <w:rFonts w:hint="default"/>
                <w:sz w:val="24"/>
                <w:lang w:val="ru-RU"/>
              </w:rPr>
              <w:t>13</w:t>
            </w:r>
          </w:p>
        </w:tc>
        <w:tc>
          <w:tcPr>
            <w:tcW w:w="6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7744B3D">
            <w:pPr>
              <w:jc w:val="center"/>
              <w:rPr>
                <w:rFonts w:hint="default"/>
                <w:sz w:val="24"/>
                <w:lang w:val="ru-RU"/>
              </w:rPr>
            </w:pPr>
            <w:r>
              <w:rPr>
                <w:rFonts w:hint="default"/>
                <w:sz w:val="24"/>
                <w:lang w:val="ru-RU"/>
              </w:rPr>
              <w:t>01</w:t>
            </w:r>
          </w:p>
        </w:tc>
        <w:tc>
          <w:tcPr>
            <w:tcW w:w="16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187D9B0">
            <w:pPr>
              <w:jc w:val="center"/>
              <w:rPr>
                <w:sz w:val="24"/>
              </w:rPr>
            </w:pPr>
          </w:p>
        </w:tc>
        <w:tc>
          <w:tcPr>
            <w:tcW w:w="6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6106584">
            <w:pPr>
              <w:jc w:val="center"/>
              <w:rPr>
                <w:sz w:val="24"/>
              </w:rPr>
            </w:pPr>
          </w:p>
        </w:tc>
        <w:tc>
          <w:tcPr>
            <w:tcW w:w="13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988DE54">
            <w:pPr>
              <w:ind w:left="0" w:leftChars="0" w:right="0" w:rightChars="0" w:firstLine="0" w:firstLineChars="0"/>
              <w:jc w:val="center"/>
              <w:rPr>
                <w:rFonts w:hint="default" w:ascii="Times New Roman" w:hAnsi="Times New Roman"/>
                <w:b w:val="0"/>
                <w:color w:val="000000"/>
                <w:spacing w:val="0"/>
                <w:sz w:val="24"/>
                <w:lang w:val="ru-RU"/>
              </w:rPr>
            </w:pPr>
            <w:r>
              <w:rPr>
                <w:rFonts w:hint="default"/>
                <w:b w:val="0"/>
                <w:color w:val="000000"/>
                <w:spacing w:val="0"/>
                <w:sz w:val="24"/>
                <w:lang w:val="ru-RU"/>
              </w:rPr>
              <w:t>0,123</w:t>
            </w:r>
          </w:p>
        </w:tc>
        <w:tc>
          <w:tcPr>
            <w:tcW w:w="1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E55A920">
            <w:pPr>
              <w:ind w:left="0" w:leftChars="0" w:right="0" w:rightChars="0" w:firstLine="0" w:firstLineChars="0"/>
              <w:jc w:val="center"/>
              <w:rPr>
                <w:b w:val="0"/>
                <w:sz w:val="24"/>
              </w:rPr>
            </w:pPr>
            <w:r>
              <w:rPr>
                <w:rFonts w:hint="default"/>
                <w:b w:val="0"/>
                <w:sz w:val="24"/>
                <w:lang w:val="ru-RU"/>
              </w:rPr>
              <w:t>0,000</w:t>
            </w:r>
          </w:p>
        </w:tc>
        <w:tc>
          <w:tcPr>
            <w:tcW w:w="12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4386A0B">
            <w:pPr>
              <w:ind w:left="0" w:leftChars="0" w:right="0" w:rightChars="0" w:firstLine="0" w:firstLineChars="0"/>
              <w:jc w:val="center"/>
              <w:rPr>
                <w:b w:val="0"/>
                <w:sz w:val="24"/>
              </w:rPr>
            </w:pPr>
            <w:r>
              <w:rPr>
                <w:rFonts w:hint="default"/>
                <w:b w:val="0"/>
                <w:sz w:val="24"/>
                <w:lang w:val="ru-RU"/>
              </w:rPr>
              <w:t>0,000</w:t>
            </w:r>
          </w:p>
        </w:tc>
      </w:tr>
      <w:tr w14:paraId="4110604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0C070AAD">
            <w:pPr>
              <w:ind w:left="0" w:leftChars="0" w:right="0" w:rightChars="0" w:firstLine="0" w:firstLineChars="0"/>
              <w:rPr>
                <w:sz w:val="24"/>
              </w:rPr>
            </w:pPr>
            <w:r>
              <w:rPr>
                <w:b w:val="0"/>
                <w:bCs w:val="0"/>
                <w:sz w:val="24"/>
                <w:lang w:val="ru-RU"/>
              </w:rPr>
              <w:t>Процентные</w:t>
            </w:r>
            <w:r>
              <w:rPr>
                <w:rFonts w:hint="default"/>
                <w:b w:val="0"/>
                <w:bCs w:val="0"/>
                <w:sz w:val="24"/>
                <w:lang w:val="ru-RU"/>
              </w:rPr>
              <w:t xml:space="preserve"> платежи по муниципальному долгу</w:t>
            </w:r>
          </w:p>
        </w:tc>
        <w:tc>
          <w:tcPr>
            <w:tcW w:w="8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BFE3193">
            <w:pPr>
              <w:jc w:val="center"/>
              <w:rPr>
                <w:rFonts w:hint="default"/>
                <w:sz w:val="24"/>
                <w:lang w:val="ru-RU"/>
              </w:rPr>
            </w:pPr>
            <w:r>
              <w:rPr>
                <w:rFonts w:hint="default"/>
                <w:sz w:val="24"/>
                <w:lang w:val="ru-RU"/>
              </w:rPr>
              <w:t>901</w:t>
            </w:r>
          </w:p>
        </w:tc>
        <w:tc>
          <w:tcPr>
            <w:tcW w:w="6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8E43B5A">
            <w:pPr>
              <w:jc w:val="center"/>
              <w:rPr>
                <w:rFonts w:hint="default"/>
                <w:sz w:val="24"/>
                <w:lang w:val="ru-RU"/>
              </w:rPr>
            </w:pPr>
            <w:r>
              <w:rPr>
                <w:rFonts w:hint="default"/>
                <w:sz w:val="24"/>
                <w:lang w:val="ru-RU"/>
              </w:rPr>
              <w:t>13</w:t>
            </w:r>
          </w:p>
        </w:tc>
        <w:tc>
          <w:tcPr>
            <w:tcW w:w="6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06BE5BD">
            <w:pPr>
              <w:jc w:val="center"/>
              <w:rPr>
                <w:rFonts w:hint="default"/>
                <w:sz w:val="24"/>
                <w:lang w:val="ru-RU"/>
              </w:rPr>
            </w:pPr>
            <w:r>
              <w:rPr>
                <w:rFonts w:hint="default"/>
                <w:sz w:val="24"/>
                <w:lang w:val="ru-RU"/>
              </w:rPr>
              <w:t>01</w:t>
            </w:r>
          </w:p>
        </w:tc>
        <w:tc>
          <w:tcPr>
            <w:tcW w:w="16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9D5DEE2">
            <w:pPr>
              <w:jc w:val="center"/>
              <w:rPr>
                <w:rFonts w:hint="default"/>
                <w:sz w:val="24"/>
                <w:lang w:val="ru-RU"/>
              </w:rPr>
            </w:pPr>
            <w:r>
              <w:rPr>
                <w:rFonts w:hint="default"/>
                <w:sz w:val="24"/>
                <w:lang w:val="ru-RU"/>
              </w:rPr>
              <w:t>02 2 01 20890</w:t>
            </w:r>
          </w:p>
        </w:tc>
        <w:tc>
          <w:tcPr>
            <w:tcW w:w="6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4088E6F">
            <w:pPr>
              <w:jc w:val="center"/>
              <w:rPr>
                <w:rFonts w:hint="default"/>
                <w:sz w:val="24"/>
                <w:lang w:val="ru-RU"/>
              </w:rPr>
            </w:pPr>
            <w:r>
              <w:rPr>
                <w:rFonts w:hint="default"/>
                <w:sz w:val="24"/>
                <w:lang w:val="ru-RU"/>
              </w:rPr>
              <w:t>730</w:t>
            </w:r>
          </w:p>
        </w:tc>
        <w:tc>
          <w:tcPr>
            <w:tcW w:w="13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55F6286">
            <w:pPr>
              <w:ind w:left="0" w:leftChars="0" w:right="0" w:rightChars="0" w:firstLine="0" w:firstLineChars="0"/>
              <w:jc w:val="center"/>
              <w:rPr>
                <w:rFonts w:hint="default" w:ascii="Times New Roman" w:hAnsi="Times New Roman"/>
                <w:b w:val="0"/>
                <w:color w:val="000000"/>
                <w:spacing w:val="0"/>
                <w:sz w:val="24"/>
                <w:lang w:val="ru-RU"/>
              </w:rPr>
            </w:pPr>
            <w:r>
              <w:rPr>
                <w:rFonts w:hint="default"/>
                <w:b w:val="0"/>
                <w:color w:val="000000"/>
                <w:spacing w:val="0"/>
                <w:sz w:val="24"/>
                <w:lang w:val="ru-RU"/>
              </w:rPr>
              <w:t>0,123</w:t>
            </w:r>
          </w:p>
        </w:tc>
        <w:tc>
          <w:tcPr>
            <w:tcW w:w="1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ECB9F0A">
            <w:pPr>
              <w:ind w:left="0" w:leftChars="0" w:right="0" w:rightChars="0" w:firstLine="0" w:firstLineChars="0"/>
              <w:jc w:val="center"/>
              <w:rPr>
                <w:b w:val="0"/>
                <w:sz w:val="24"/>
              </w:rPr>
            </w:pPr>
            <w:r>
              <w:rPr>
                <w:rFonts w:hint="default"/>
                <w:b w:val="0"/>
                <w:sz w:val="24"/>
                <w:lang w:val="ru-RU"/>
              </w:rPr>
              <w:t>0,000</w:t>
            </w:r>
          </w:p>
        </w:tc>
        <w:tc>
          <w:tcPr>
            <w:tcW w:w="12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A719C07">
            <w:pPr>
              <w:ind w:left="0" w:leftChars="0" w:right="0" w:rightChars="0" w:firstLine="0" w:firstLineChars="0"/>
              <w:jc w:val="center"/>
              <w:rPr>
                <w:b w:val="0"/>
                <w:sz w:val="24"/>
              </w:rPr>
            </w:pPr>
            <w:r>
              <w:rPr>
                <w:rFonts w:hint="default"/>
                <w:b w:val="0"/>
                <w:sz w:val="24"/>
                <w:lang w:val="ru-RU"/>
              </w:rPr>
              <w:t>0,000</w:t>
            </w:r>
          </w:p>
        </w:tc>
      </w:tr>
    </w:tbl>
    <w:p w14:paraId="63E995BD"/>
    <w:p w14:paraId="7E514EE3"/>
    <w:tbl>
      <w:tblPr>
        <w:tblStyle w:val="11"/>
        <w:tblW w:w="0" w:type="auto"/>
        <w:tblInd w:w="8188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086"/>
      </w:tblGrid>
      <w:tr w14:paraId="5595564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708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203A918">
            <w:pPr>
              <w:jc w:val="right"/>
              <w:rPr>
                <w:b/>
                <w:sz w:val="24"/>
              </w:rPr>
            </w:pPr>
          </w:p>
          <w:p w14:paraId="58083C93">
            <w:pPr>
              <w:jc w:val="right"/>
              <w:rPr>
                <w:b/>
                <w:sz w:val="24"/>
              </w:rPr>
            </w:pPr>
          </w:p>
          <w:p w14:paraId="6F05070F">
            <w:pPr>
              <w:jc w:val="right"/>
              <w:rPr>
                <w:b/>
                <w:sz w:val="24"/>
              </w:rPr>
            </w:pPr>
          </w:p>
          <w:p w14:paraId="581F1F49">
            <w:pPr>
              <w:jc w:val="right"/>
              <w:rPr>
                <w:b/>
                <w:sz w:val="24"/>
              </w:rPr>
            </w:pPr>
          </w:p>
          <w:p w14:paraId="20BA2EA5">
            <w:pPr>
              <w:jc w:val="right"/>
              <w:rPr>
                <w:b/>
                <w:sz w:val="24"/>
              </w:rPr>
            </w:pPr>
          </w:p>
          <w:p w14:paraId="397933E5">
            <w:pPr>
              <w:jc w:val="right"/>
              <w:rPr>
                <w:b/>
                <w:sz w:val="24"/>
              </w:rPr>
            </w:pPr>
          </w:p>
          <w:p w14:paraId="34AFBCAD">
            <w:pPr>
              <w:jc w:val="right"/>
              <w:rPr>
                <w:b/>
                <w:sz w:val="24"/>
              </w:rPr>
            </w:pPr>
          </w:p>
          <w:p w14:paraId="2FDA6D11">
            <w:pPr>
              <w:jc w:val="right"/>
              <w:rPr>
                <w:b/>
                <w:sz w:val="24"/>
              </w:rPr>
            </w:pPr>
          </w:p>
          <w:p w14:paraId="0FD003A8">
            <w:pPr>
              <w:jc w:val="right"/>
              <w:rPr>
                <w:b/>
                <w:sz w:val="24"/>
              </w:rPr>
            </w:pPr>
          </w:p>
          <w:p w14:paraId="2B2DD94F">
            <w:pPr>
              <w:jc w:val="right"/>
              <w:rPr>
                <w:b/>
                <w:sz w:val="24"/>
              </w:rPr>
            </w:pPr>
          </w:p>
          <w:p w14:paraId="23648594">
            <w:pPr>
              <w:jc w:val="right"/>
              <w:rPr>
                <w:b/>
                <w:sz w:val="24"/>
              </w:rPr>
            </w:pPr>
          </w:p>
          <w:p w14:paraId="54EB50FF">
            <w:pPr>
              <w:jc w:val="right"/>
              <w:rPr>
                <w:b/>
                <w:sz w:val="24"/>
              </w:rPr>
            </w:pPr>
          </w:p>
          <w:p w14:paraId="4EA56A02">
            <w:pPr>
              <w:jc w:val="right"/>
              <w:rPr>
                <w:b/>
                <w:sz w:val="24"/>
              </w:rPr>
            </w:pPr>
          </w:p>
          <w:p w14:paraId="7C7E1893">
            <w:pPr>
              <w:jc w:val="right"/>
              <w:rPr>
                <w:b/>
                <w:sz w:val="24"/>
              </w:rPr>
            </w:pPr>
          </w:p>
          <w:p w14:paraId="2DA816B3">
            <w:pPr>
              <w:jc w:val="right"/>
              <w:rPr>
                <w:b/>
                <w:sz w:val="24"/>
              </w:rPr>
            </w:pPr>
          </w:p>
          <w:p w14:paraId="6F56F3B6">
            <w:pPr>
              <w:jc w:val="right"/>
              <w:rPr>
                <w:b/>
                <w:sz w:val="24"/>
              </w:rPr>
            </w:pPr>
          </w:p>
          <w:p w14:paraId="1ECC9E1B">
            <w:pPr>
              <w:jc w:val="right"/>
              <w:rPr>
                <w:b/>
                <w:sz w:val="24"/>
              </w:rPr>
            </w:pPr>
          </w:p>
          <w:p w14:paraId="573D4D6A">
            <w:pPr>
              <w:jc w:val="right"/>
              <w:rPr>
                <w:b/>
                <w:sz w:val="24"/>
              </w:rPr>
            </w:pPr>
          </w:p>
          <w:p w14:paraId="0C1F411C">
            <w:pPr>
              <w:jc w:val="right"/>
              <w:rPr>
                <w:b/>
                <w:sz w:val="24"/>
              </w:rPr>
            </w:pPr>
          </w:p>
          <w:p w14:paraId="430B3AB4">
            <w:pPr>
              <w:jc w:val="right"/>
              <w:rPr>
                <w:b/>
                <w:sz w:val="24"/>
              </w:rPr>
            </w:pPr>
          </w:p>
          <w:p w14:paraId="3B62E967">
            <w:pPr>
              <w:jc w:val="right"/>
              <w:rPr>
                <w:b/>
                <w:sz w:val="24"/>
              </w:rPr>
            </w:pPr>
          </w:p>
          <w:p w14:paraId="465E19F5">
            <w:pPr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                          </w:t>
            </w:r>
          </w:p>
          <w:p w14:paraId="5D0EA554">
            <w:pPr>
              <w:jc w:val="right"/>
              <w:rPr>
                <w:sz w:val="24"/>
              </w:rPr>
            </w:pPr>
            <w:r>
              <w:rPr>
                <w:b/>
                <w:sz w:val="24"/>
              </w:rPr>
              <w:t xml:space="preserve">                           </w:t>
            </w:r>
            <w:r>
              <w:rPr>
                <w:sz w:val="24"/>
              </w:rPr>
              <w:t>Приложение 6</w:t>
            </w:r>
          </w:p>
        </w:tc>
      </w:tr>
      <w:tr w14:paraId="345A81B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708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71F90C9">
            <w:pPr>
              <w:ind w:left="1637" w:firstLine="0"/>
              <w:jc w:val="right"/>
              <w:rPr>
                <w:sz w:val="24"/>
              </w:rPr>
            </w:pPr>
            <w:r>
              <w:rPr>
                <w:sz w:val="24"/>
              </w:rPr>
              <w:t xml:space="preserve">к решению Комитета местного самоуправление </w:t>
            </w:r>
          </w:p>
          <w:p w14:paraId="1493F132">
            <w:pPr>
              <w:ind w:left="1637" w:firstLine="0"/>
              <w:jc w:val="right"/>
              <w:rPr>
                <w:sz w:val="24"/>
              </w:rPr>
            </w:pPr>
            <w:r>
              <w:rPr>
                <w:sz w:val="24"/>
              </w:rPr>
              <w:t>Полеологовского сельсовета Бессоновского района Пензенской области «О бюджете Полеологовского сельсовета Бессоновского района Пензенской области на 204 год и плановый период 2025 и 2026 годов»</w:t>
            </w:r>
          </w:p>
        </w:tc>
      </w:tr>
    </w:tbl>
    <w:p w14:paraId="24A9BF5A">
      <w:pPr>
        <w:jc w:val="right"/>
      </w:pPr>
    </w:p>
    <w:p w14:paraId="01F7A405">
      <w:pPr>
        <w:jc w:val="center"/>
      </w:pPr>
    </w:p>
    <w:p w14:paraId="4DE67C8B">
      <w:pPr>
        <w:jc w:val="center"/>
      </w:pPr>
      <w:r>
        <w:t>Распределение бюджетных ассигнований по целевым статьям (муниципальным программам Полеологовского сельсовета Бессоновского района Пензенской области и не программным направлениям деятельности), группам видов расходов, подгруппам видов расходов, разделам, подразделам классификации расходов бюджета на 2024 год и плановый период 2025 и 2026 годов</w:t>
      </w:r>
    </w:p>
    <w:p w14:paraId="1D6D5BED">
      <w:pPr>
        <w:jc w:val="right"/>
      </w:pPr>
      <w:r>
        <w:t>(тыс. рублей)</w:t>
      </w:r>
    </w:p>
    <w:tbl>
      <w:tblPr>
        <w:tblStyle w:val="11"/>
        <w:tblW w:w="0" w:type="auto"/>
        <w:tblInd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492"/>
        <w:gridCol w:w="1722"/>
        <w:gridCol w:w="675"/>
        <w:gridCol w:w="567"/>
        <w:gridCol w:w="567"/>
        <w:gridCol w:w="1292"/>
        <w:gridCol w:w="1397"/>
        <w:gridCol w:w="1276"/>
      </w:tblGrid>
      <w:tr w14:paraId="0AA13D9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4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C497D90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Наименование</w:t>
            </w:r>
          </w:p>
        </w:tc>
        <w:tc>
          <w:tcPr>
            <w:tcW w:w="17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B15D398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ЦСР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DB71526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ВР</w:t>
            </w:r>
          </w:p>
        </w:tc>
        <w:tc>
          <w:tcPr>
            <w:tcW w:w="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0C540C3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Рз</w:t>
            </w:r>
          </w:p>
        </w:tc>
        <w:tc>
          <w:tcPr>
            <w:tcW w:w="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F2BD5ED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ПР</w:t>
            </w:r>
          </w:p>
        </w:tc>
        <w:tc>
          <w:tcPr>
            <w:tcW w:w="12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D8C6867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Сумма на 2024 год</w:t>
            </w:r>
          </w:p>
        </w:tc>
        <w:tc>
          <w:tcPr>
            <w:tcW w:w="13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E141E61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Сумма на 2025 год</w:t>
            </w: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6276AF1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Сумма на 2026 год</w:t>
            </w:r>
          </w:p>
        </w:tc>
      </w:tr>
      <w:tr w14:paraId="7DFC5D8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4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7FA2CD2">
            <w:pPr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Всего</w:t>
            </w:r>
          </w:p>
        </w:tc>
        <w:tc>
          <w:tcPr>
            <w:tcW w:w="17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8D1C435">
            <w:pPr>
              <w:jc w:val="center"/>
              <w:rPr>
                <w:b/>
                <w:sz w:val="24"/>
              </w:rPr>
            </w:pP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DC00197">
            <w:pPr>
              <w:jc w:val="center"/>
              <w:rPr>
                <w:b/>
                <w:sz w:val="24"/>
              </w:rPr>
            </w:pPr>
          </w:p>
        </w:tc>
        <w:tc>
          <w:tcPr>
            <w:tcW w:w="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D02EE9C">
            <w:pPr>
              <w:jc w:val="center"/>
              <w:rPr>
                <w:b/>
                <w:sz w:val="24"/>
              </w:rPr>
            </w:pPr>
          </w:p>
        </w:tc>
        <w:tc>
          <w:tcPr>
            <w:tcW w:w="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07D6D7C">
            <w:pPr>
              <w:jc w:val="center"/>
              <w:rPr>
                <w:b/>
                <w:sz w:val="24"/>
              </w:rPr>
            </w:pPr>
          </w:p>
        </w:tc>
        <w:tc>
          <w:tcPr>
            <w:tcW w:w="12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8ED75CD">
            <w:pPr>
              <w:jc w:val="center"/>
              <w:rPr>
                <w:rFonts w:hint="default"/>
                <w:b/>
                <w:sz w:val="24"/>
                <w:lang w:val="ru-RU"/>
              </w:rPr>
            </w:pPr>
            <w:r>
              <w:rPr>
                <w:rFonts w:hint="default"/>
                <w:b/>
                <w:sz w:val="24"/>
                <w:lang w:val="ru-RU"/>
              </w:rPr>
              <w:t>10933,403</w:t>
            </w:r>
          </w:p>
        </w:tc>
        <w:tc>
          <w:tcPr>
            <w:tcW w:w="13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C3FFBCA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5472,300</w:t>
            </w: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82B74C5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5355,300</w:t>
            </w:r>
          </w:p>
        </w:tc>
      </w:tr>
      <w:tr w14:paraId="6C3AD70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4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6B52462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Муниципальная программа Полеологовского сельсовета Полеологовского района Пензенской области «Развитие муниципальной службы Полеологовского сельсовета Бессоновского района Пензенской области на 2021-2024 годы»</w:t>
            </w:r>
          </w:p>
        </w:tc>
        <w:tc>
          <w:tcPr>
            <w:tcW w:w="17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9B8E030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01 0 00 00000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ABF7205">
            <w:pPr>
              <w:jc w:val="center"/>
              <w:rPr>
                <w:b/>
                <w:sz w:val="24"/>
              </w:rPr>
            </w:pPr>
          </w:p>
        </w:tc>
        <w:tc>
          <w:tcPr>
            <w:tcW w:w="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F185CA6">
            <w:pPr>
              <w:jc w:val="center"/>
              <w:rPr>
                <w:b/>
                <w:sz w:val="24"/>
              </w:rPr>
            </w:pPr>
          </w:p>
        </w:tc>
        <w:tc>
          <w:tcPr>
            <w:tcW w:w="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0DF0781">
            <w:pPr>
              <w:jc w:val="center"/>
              <w:rPr>
                <w:b/>
                <w:sz w:val="24"/>
              </w:rPr>
            </w:pPr>
          </w:p>
        </w:tc>
        <w:tc>
          <w:tcPr>
            <w:tcW w:w="12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449CC69">
            <w:pPr>
              <w:jc w:val="center"/>
              <w:rPr>
                <w:rFonts w:hint="default"/>
                <w:b/>
                <w:sz w:val="24"/>
                <w:lang w:val="ru-RU"/>
              </w:rPr>
            </w:pPr>
            <w:r>
              <w:rPr>
                <w:rFonts w:hint="default"/>
                <w:b/>
                <w:sz w:val="24"/>
                <w:lang w:val="ru-RU"/>
              </w:rPr>
              <w:t>5935,623</w:t>
            </w:r>
          </w:p>
        </w:tc>
        <w:tc>
          <w:tcPr>
            <w:tcW w:w="13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799BF98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3407,392</w:t>
            </w: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B28C32B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3289,892</w:t>
            </w:r>
          </w:p>
        </w:tc>
      </w:tr>
      <w:tr w14:paraId="49A3913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4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8100FE3">
            <w:pPr>
              <w:rPr>
                <w:sz w:val="24"/>
              </w:rPr>
            </w:pPr>
            <w:r>
              <w:rPr>
                <w:sz w:val="24"/>
              </w:rPr>
              <w:t>Подпрограмма «Обеспечение функционирования аппарата администрации Полеологовского сельсовета Бессоновского района Пензенской области»</w:t>
            </w:r>
          </w:p>
        </w:tc>
        <w:tc>
          <w:tcPr>
            <w:tcW w:w="17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AB1CF3C">
            <w:pPr>
              <w:jc w:val="center"/>
              <w:rPr>
                <w:sz w:val="24"/>
              </w:rPr>
            </w:pPr>
            <w:r>
              <w:rPr>
                <w:sz w:val="24"/>
              </w:rPr>
              <w:t>01 1 00 00000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780AED2">
            <w:pPr>
              <w:jc w:val="center"/>
              <w:rPr>
                <w:sz w:val="24"/>
              </w:rPr>
            </w:pPr>
          </w:p>
        </w:tc>
        <w:tc>
          <w:tcPr>
            <w:tcW w:w="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C33ECAC">
            <w:pPr>
              <w:jc w:val="center"/>
              <w:rPr>
                <w:sz w:val="24"/>
              </w:rPr>
            </w:pPr>
          </w:p>
        </w:tc>
        <w:tc>
          <w:tcPr>
            <w:tcW w:w="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886685D">
            <w:pPr>
              <w:jc w:val="center"/>
              <w:rPr>
                <w:sz w:val="24"/>
              </w:rPr>
            </w:pPr>
          </w:p>
        </w:tc>
        <w:tc>
          <w:tcPr>
            <w:tcW w:w="12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B795DF8">
            <w:pPr>
              <w:ind w:left="0" w:leftChars="0" w:right="0" w:rightChars="0" w:firstLine="0" w:firstLineChars="0"/>
              <w:jc w:val="center"/>
              <w:rPr>
                <w:rFonts w:hint="default"/>
                <w:b w:val="0"/>
                <w:bCs/>
                <w:sz w:val="24"/>
                <w:lang w:val="ru-RU"/>
              </w:rPr>
            </w:pPr>
            <w:r>
              <w:rPr>
                <w:rFonts w:hint="default"/>
                <w:b w:val="0"/>
                <w:bCs/>
                <w:sz w:val="24"/>
                <w:lang w:val="ru-RU"/>
              </w:rPr>
              <w:t>5935,623</w:t>
            </w:r>
          </w:p>
        </w:tc>
        <w:tc>
          <w:tcPr>
            <w:tcW w:w="13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2C8ABA2">
            <w:pPr>
              <w:ind w:left="0" w:right="0" w:firstLine="0"/>
              <w:jc w:val="center"/>
              <w:rPr>
                <w:sz w:val="24"/>
              </w:rPr>
            </w:pPr>
            <w:r>
              <w:rPr>
                <w:sz w:val="24"/>
              </w:rPr>
              <w:t>2484,527</w:t>
            </w: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82CE9F4">
            <w:pPr>
              <w:ind w:left="0" w:right="0" w:firstLine="0"/>
              <w:jc w:val="center"/>
              <w:rPr>
                <w:sz w:val="24"/>
              </w:rPr>
            </w:pPr>
            <w:r>
              <w:rPr>
                <w:sz w:val="24"/>
              </w:rPr>
              <w:t>2484,527</w:t>
            </w:r>
          </w:p>
        </w:tc>
      </w:tr>
      <w:tr w14:paraId="7382E27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4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5D8E588">
            <w:pPr>
              <w:rPr>
                <w:sz w:val="24"/>
              </w:rPr>
            </w:pPr>
            <w:r>
              <w:rPr>
                <w:sz w:val="24"/>
              </w:rPr>
              <w:t>Основное мероприятие «Обеспечение деятельности администрации Полеологовского сельсовета Бессоновского района Пензенской области»</w:t>
            </w:r>
          </w:p>
        </w:tc>
        <w:tc>
          <w:tcPr>
            <w:tcW w:w="17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71BDD14">
            <w:pPr>
              <w:jc w:val="center"/>
              <w:rPr>
                <w:sz w:val="24"/>
              </w:rPr>
            </w:pPr>
            <w:r>
              <w:rPr>
                <w:sz w:val="24"/>
              </w:rPr>
              <w:t>01 1 01 00000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8F92C2B">
            <w:pPr>
              <w:jc w:val="center"/>
              <w:rPr>
                <w:sz w:val="24"/>
              </w:rPr>
            </w:pPr>
          </w:p>
        </w:tc>
        <w:tc>
          <w:tcPr>
            <w:tcW w:w="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B508EB9">
            <w:pPr>
              <w:jc w:val="center"/>
              <w:rPr>
                <w:sz w:val="24"/>
              </w:rPr>
            </w:pPr>
          </w:p>
        </w:tc>
        <w:tc>
          <w:tcPr>
            <w:tcW w:w="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85A920A">
            <w:pPr>
              <w:jc w:val="center"/>
              <w:rPr>
                <w:sz w:val="24"/>
              </w:rPr>
            </w:pPr>
          </w:p>
        </w:tc>
        <w:tc>
          <w:tcPr>
            <w:tcW w:w="12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5A95348">
            <w:pPr>
              <w:ind w:left="0" w:leftChars="0" w:right="0" w:rightChars="0" w:firstLine="0" w:firstLineChars="0"/>
              <w:jc w:val="center"/>
              <w:rPr>
                <w:rFonts w:hint="default"/>
                <w:b w:val="0"/>
                <w:bCs/>
                <w:sz w:val="24"/>
                <w:lang w:val="ru-RU"/>
              </w:rPr>
            </w:pPr>
            <w:r>
              <w:rPr>
                <w:rFonts w:hint="default"/>
                <w:b w:val="0"/>
                <w:bCs/>
                <w:sz w:val="24"/>
                <w:lang w:val="ru-RU"/>
              </w:rPr>
              <w:t>5935,623</w:t>
            </w:r>
          </w:p>
        </w:tc>
        <w:tc>
          <w:tcPr>
            <w:tcW w:w="13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87A000F">
            <w:pPr>
              <w:ind w:left="0" w:right="0" w:firstLine="0"/>
              <w:jc w:val="center"/>
              <w:rPr>
                <w:sz w:val="24"/>
              </w:rPr>
            </w:pPr>
            <w:r>
              <w:rPr>
                <w:sz w:val="24"/>
              </w:rPr>
              <w:t>2484,527</w:t>
            </w: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425022C">
            <w:pPr>
              <w:ind w:left="0" w:right="0" w:firstLine="0"/>
              <w:jc w:val="center"/>
              <w:rPr>
                <w:sz w:val="24"/>
              </w:rPr>
            </w:pPr>
            <w:r>
              <w:rPr>
                <w:sz w:val="24"/>
              </w:rPr>
              <w:t>2484,527</w:t>
            </w:r>
          </w:p>
        </w:tc>
      </w:tr>
      <w:tr w14:paraId="4F071C2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4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5F55B70">
            <w:pPr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Расходы на выплаты по оплате труда работников органов муниципальной власти</w:t>
            </w:r>
          </w:p>
        </w:tc>
        <w:tc>
          <w:tcPr>
            <w:tcW w:w="17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F648769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01 1 01 02100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E2DAEDB">
            <w:pPr>
              <w:jc w:val="center"/>
              <w:rPr>
                <w:b/>
                <w:sz w:val="24"/>
              </w:rPr>
            </w:pPr>
          </w:p>
        </w:tc>
        <w:tc>
          <w:tcPr>
            <w:tcW w:w="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540BD77">
            <w:pPr>
              <w:jc w:val="center"/>
              <w:rPr>
                <w:b/>
                <w:sz w:val="24"/>
              </w:rPr>
            </w:pPr>
          </w:p>
        </w:tc>
        <w:tc>
          <w:tcPr>
            <w:tcW w:w="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B9EEADD">
            <w:pPr>
              <w:jc w:val="center"/>
              <w:rPr>
                <w:b/>
                <w:sz w:val="24"/>
              </w:rPr>
            </w:pPr>
          </w:p>
        </w:tc>
        <w:tc>
          <w:tcPr>
            <w:tcW w:w="12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BBE5652">
            <w:pPr>
              <w:ind w:left="0" w:right="0" w:firstLine="0"/>
              <w:jc w:val="center"/>
              <w:rPr>
                <w:rFonts w:hint="default"/>
                <w:b/>
                <w:sz w:val="24"/>
                <w:lang w:val="ru-RU"/>
              </w:rPr>
            </w:pPr>
            <w:r>
              <w:rPr>
                <w:rFonts w:hint="default"/>
                <w:b/>
                <w:sz w:val="24"/>
                <w:lang w:val="ru-RU"/>
              </w:rPr>
              <w:t>2694,803</w:t>
            </w:r>
          </w:p>
        </w:tc>
        <w:tc>
          <w:tcPr>
            <w:tcW w:w="13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A809BF6">
            <w:pPr>
              <w:ind w:left="0" w:right="0" w:firstLine="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2481,527</w:t>
            </w: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EEDFBED">
            <w:pPr>
              <w:ind w:left="0" w:right="0" w:firstLine="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2481,527</w:t>
            </w:r>
          </w:p>
        </w:tc>
      </w:tr>
      <w:tr w14:paraId="7E3EAEC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4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312960C">
            <w:pPr>
              <w:rPr>
                <w:sz w:val="24"/>
              </w:rPr>
            </w:pPr>
            <w:r>
              <w:rPr>
                <w:sz w:val="24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7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F04B998">
            <w:pPr>
              <w:jc w:val="center"/>
              <w:rPr>
                <w:sz w:val="24"/>
              </w:rPr>
            </w:pPr>
            <w:r>
              <w:rPr>
                <w:sz w:val="24"/>
              </w:rPr>
              <w:t>01 1 01 02100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75C7503">
            <w:pPr>
              <w:jc w:val="center"/>
              <w:rPr>
                <w:sz w:val="24"/>
              </w:rPr>
            </w:pPr>
            <w:r>
              <w:rPr>
                <w:sz w:val="24"/>
              </w:rPr>
              <w:t>100</w:t>
            </w:r>
          </w:p>
        </w:tc>
        <w:tc>
          <w:tcPr>
            <w:tcW w:w="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947EC48">
            <w:pPr>
              <w:jc w:val="center"/>
              <w:rPr>
                <w:sz w:val="24"/>
              </w:rPr>
            </w:pPr>
          </w:p>
        </w:tc>
        <w:tc>
          <w:tcPr>
            <w:tcW w:w="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928DB7D">
            <w:pPr>
              <w:jc w:val="center"/>
              <w:rPr>
                <w:sz w:val="24"/>
              </w:rPr>
            </w:pPr>
          </w:p>
        </w:tc>
        <w:tc>
          <w:tcPr>
            <w:tcW w:w="12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7B3CF8A">
            <w:pPr>
              <w:ind w:left="0" w:leftChars="0" w:right="0" w:rightChars="0" w:firstLine="0" w:firstLineChars="0"/>
              <w:jc w:val="center"/>
              <w:rPr>
                <w:rFonts w:hint="default"/>
                <w:b w:val="0"/>
                <w:bCs/>
                <w:sz w:val="24"/>
                <w:lang w:val="ru-RU"/>
              </w:rPr>
            </w:pPr>
            <w:r>
              <w:rPr>
                <w:rFonts w:hint="default"/>
                <w:b w:val="0"/>
                <w:bCs/>
                <w:sz w:val="24"/>
                <w:lang w:val="ru-RU"/>
              </w:rPr>
              <w:t>2694,803</w:t>
            </w:r>
          </w:p>
        </w:tc>
        <w:tc>
          <w:tcPr>
            <w:tcW w:w="13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3DA626D">
            <w:pPr>
              <w:ind w:left="0" w:right="0" w:firstLine="0"/>
              <w:jc w:val="center"/>
              <w:rPr>
                <w:b w:val="0"/>
                <w:sz w:val="24"/>
              </w:rPr>
            </w:pPr>
            <w:r>
              <w:rPr>
                <w:b w:val="0"/>
                <w:sz w:val="24"/>
              </w:rPr>
              <w:t>2481,527</w:t>
            </w: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005BD4F">
            <w:pPr>
              <w:ind w:left="0" w:right="0" w:firstLine="0"/>
              <w:jc w:val="center"/>
              <w:rPr>
                <w:b w:val="0"/>
                <w:sz w:val="24"/>
              </w:rPr>
            </w:pPr>
            <w:r>
              <w:rPr>
                <w:b w:val="0"/>
                <w:sz w:val="24"/>
              </w:rPr>
              <w:t>2481,527</w:t>
            </w:r>
          </w:p>
        </w:tc>
      </w:tr>
      <w:tr w14:paraId="036176C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4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304187F">
            <w:pPr>
              <w:rPr>
                <w:sz w:val="24"/>
              </w:rPr>
            </w:pPr>
            <w:r>
              <w:rPr>
                <w:sz w:val="24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17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B8ACCA5">
            <w:pPr>
              <w:jc w:val="center"/>
              <w:rPr>
                <w:sz w:val="24"/>
              </w:rPr>
            </w:pPr>
            <w:r>
              <w:rPr>
                <w:sz w:val="24"/>
              </w:rPr>
              <w:t>01 1 01 02100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EF71557">
            <w:pPr>
              <w:jc w:val="center"/>
              <w:rPr>
                <w:sz w:val="24"/>
              </w:rPr>
            </w:pPr>
            <w:r>
              <w:rPr>
                <w:sz w:val="24"/>
              </w:rPr>
              <w:t>120</w:t>
            </w:r>
          </w:p>
        </w:tc>
        <w:tc>
          <w:tcPr>
            <w:tcW w:w="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F34C611">
            <w:pPr>
              <w:jc w:val="center"/>
              <w:rPr>
                <w:sz w:val="24"/>
              </w:rPr>
            </w:pPr>
          </w:p>
        </w:tc>
        <w:tc>
          <w:tcPr>
            <w:tcW w:w="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A2C48D2">
            <w:pPr>
              <w:jc w:val="center"/>
              <w:rPr>
                <w:sz w:val="24"/>
              </w:rPr>
            </w:pPr>
          </w:p>
        </w:tc>
        <w:tc>
          <w:tcPr>
            <w:tcW w:w="12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D6B91CD">
            <w:pPr>
              <w:ind w:left="0" w:leftChars="0" w:right="0" w:rightChars="0" w:firstLine="0" w:firstLineChars="0"/>
              <w:jc w:val="center"/>
              <w:rPr>
                <w:rFonts w:hint="default"/>
                <w:b w:val="0"/>
                <w:bCs/>
                <w:sz w:val="24"/>
                <w:lang w:val="ru-RU"/>
              </w:rPr>
            </w:pPr>
            <w:r>
              <w:rPr>
                <w:rFonts w:hint="default"/>
                <w:b w:val="0"/>
                <w:bCs/>
                <w:sz w:val="24"/>
                <w:lang w:val="ru-RU"/>
              </w:rPr>
              <w:t>2694,803</w:t>
            </w:r>
          </w:p>
        </w:tc>
        <w:tc>
          <w:tcPr>
            <w:tcW w:w="13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8F0CCD8">
            <w:pPr>
              <w:ind w:left="0" w:right="0" w:firstLine="0"/>
              <w:jc w:val="center"/>
              <w:rPr>
                <w:b w:val="0"/>
                <w:sz w:val="24"/>
              </w:rPr>
            </w:pPr>
            <w:r>
              <w:rPr>
                <w:b w:val="0"/>
                <w:sz w:val="24"/>
              </w:rPr>
              <w:t>2481,527</w:t>
            </w: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0DE6B05">
            <w:pPr>
              <w:ind w:left="0" w:right="0" w:firstLine="0"/>
              <w:jc w:val="center"/>
              <w:rPr>
                <w:b w:val="0"/>
                <w:sz w:val="24"/>
              </w:rPr>
            </w:pPr>
            <w:r>
              <w:rPr>
                <w:b w:val="0"/>
                <w:sz w:val="24"/>
              </w:rPr>
              <w:t>2481,527</w:t>
            </w:r>
          </w:p>
        </w:tc>
      </w:tr>
      <w:tr w14:paraId="71B3A97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4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5CFA36E">
            <w:pPr>
              <w:jc w:val="both"/>
              <w:rPr>
                <w:sz w:val="24"/>
              </w:rPr>
            </w:pPr>
            <w:r>
              <w:rPr>
                <w:sz w:val="24"/>
              </w:rPr>
              <w:t>ОБЩЕГОСУДАРСТВЕННЫЕ ВОПРОСЫ</w:t>
            </w:r>
          </w:p>
        </w:tc>
        <w:tc>
          <w:tcPr>
            <w:tcW w:w="17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DA346FB">
            <w:pPr>
              <w:jc w:val="center"/>
              <w:rPr>
                <w:sz w:val="24"/>
              </w:rPr>
            </w:pPr>
            <w:r>
              <w:rPr>
                <w:sz w:val="24"/>
              </w:rPr>
              <w:t>01 1 01 02100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D059FCD">
            <w:pPr>
              <w:jc w:val="center"/>
              <w:rPr>
                <w:sz w:val="24"/>
              </w:rPr>
            </w:pPr>
            <w:r>
              <w:rPr>
                <w:sz w:val="24"/>
              </w:rPr>
              <w:t>120</w:t>
            </w:r>
          </w:p>
        </w:tc>
        <w:tc>
          <w:tcPr>
            <w:tcW w:w="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C96A573">
            <w:pPr>
              <w:jc w:val="center"/>
              <w:rPr>
                <w:sz w:val="24"/>
              </w:rPr>
            </w:pPr>
            <w:r>
              <w:rPr>
                <w:sz w:val="24"/>
              </w:rPr>
              <w:t>01</w:t>
            </w:r>
          </w:p>
        </w:tc>
        <w:tc>
          <w:tcPr>
            <w:tcW w:w="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35DD64F">
            <w:pPr>
              <w:jc w:val="center"/>
              <w:rPr>
                <w:sz w:val="24"/>
              </w:rPr>
            </w:pPr>
            <w:r>
              <w:rPr>
                <w:sz w:val="24"/>
              </w:rPr>
              <w:t>00</w:t>
            </w:r>
          </w:p>
        </w:tc>
        <w:tc>
          <w:tcPr>
            <w:tcW w:w="12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7B38E1E">
            <w:pPr>
              <w:ind w:left="0" w:leftChars="0" w:right="0" w:rightChars="0" w:firstLine="0" w:firstLineChars="0"/>
              <w:jc w:val="center"/>
              <w:rPr>
                <w:rFonts w:hint="default"/>
                <w:b w:val="0"/>
                <w:bCs/>
                <w:sz w:val="24"/>
                <w:lang w:val="ru-RU"/>
              </w:rPr>
            </w:pPr>
            <w:r>
              <w:rPr>
                <w:rFonts w:hint="default"/>
                <w:b w:val="0"/>
                <w:bCs/>
                <w:sz w:val="24"/>
                <w:lang w:val="ru-RU"/>
              </w:rPr>
              <w:t>2694,803</w:t>
            </w:r>
          </w:p>
        </w:tc>
        <w:tc>
          <w:tcPr>
            <w:tcW w:w="13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D8AF840">
            <w:pPr>
              <w:ind w:left="0" w:right="0" w:firstLine="0"/>
              <w:jc w:val="center"/>
              <w:rPr>
                <w:b w:val="0"/>
                <w:sz w:val="24"/>
              </w:rPr>
            </w:pPr>
            <w:r>
              <w:rPr>
                <w:b w:val="0"/>
                <w:sz w:val="24"/>
              </w:rPr>
              <w:t>2481,527</w:t>
            </w: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EAD93C4">
            <w:pPr>
              <w:ind w:left="0" w:right="0" w:firstLine="0"/>
              <w:jc w:val="center"/>
              <w:rPr>
                <w:b w:val="0"/>
                <w:sz w:val="24"/>
              </w:rPr>
            </w:pPr>
            <w:r>
              <w:rPr>
                <w:b w:val="0"/>
                <w:sz w:val="24"/>
              </w:rPr>
              <w:t>2481,527</w:t>
            </w:r>
          </w:p>
        </w:tc>
      </w:tr>
      <w:tr w14:paraId="71559E2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4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898B21C">
            <w:pPr>
              <w:jc w:val="both"/>
              <w:rPr>
                <w:sz w:val="24"/>
              </w:rPr>
            </w:pPr>
            <w:r>
              <w:rPr>
                <w:sz w:val="24"/>
              </w:rPr>
              <w:t>Функционирование Правительства Российской Федерации, высших исполнительных органов субъектов Российской Федерации, местных администраций</w:t>
            </w:r>
          </w:p>
        </w:tc>
        <w:tc>
          <w:tcPr>
            <w:tcW w:w="17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51B4D6F">
            <w:pPr>
              <w:jc w:val="center"/>
              <w:rPr>
                <w:sz w:val="24"/>
              </w:rPr>
            </w:pPr>
            <w:r>
              <w:rPr>
                <w:sz w:val="24"/>
              </w:rPr>
              <w:t>01 1 01 02100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6A35D73">
            <w:pPr>
              <w:jc w:val="center"/>
              <w:rPr>
                <w:sz w:val="24"/>
              </w:rPr>
            </w:pPr>
            <w:r>
              <w:rPr>
                <w:sz w:val="24"/>
              </w:rPr>
              <w:t>120</w:t>
            </w:r>
          </w:p>
        </w:tc>
        <w:tc>
          <w:tcPr>
            <w:tcW w:w="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55CB92F">
            <w:pPr>
              <w:jc w:val="center"/>
              <w:rPr>
                <w:sz w:val="24"/>
              </w:rPr>
            </w:pPr>
            <w:r>
              <w:rPr>
                <w:sz w:val="24"/>
              </w:rPr>
              <w:t>01</w:t>
            </w:r>
          </w:p>
        </w:tc>
        <w:tc>
          <w:tcPr>
            <w:tcW w:w="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053AF18">
            <w:pPr>
              <w:jc w:val="center"/>
              <w:rPr>
                <w:sz w:val="24"/>
              </w:rPr>
            </w:pPr>
            <w:r>
              <w:rPr>
                <w:sz w:val="24"/>
              </w:rPr>
              <w:t>04</w:t>
            </w:r>
          </w:p>
        </w:tc>
        <w:tc>
          <w:tcPr>
            <w:tcW w:w="12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8ACD551">
            <w:pPr>
              <w:ind w:left="0" w:leftChars="0" w:right="0" w:rightChars="0" w:firstLine="0" w:firstLineChars="0"/>
              <w:jc w:val="center"/>
              <w:rPr>
                <w:rFonts w:hint="default"/>
                <w:b w:val="0"/>
                <w:bCs/>
                <w:sz w:val="24"/>
                <w:lang w:val="ru-RU"/>
              </w:rPr>
            </w:pPr>
            <w:r>
              <w:rPr>
                <w:rFonts w:hint="default"/>
                <w:b w:val="0"/>
                <w:bCs/>
                <w:sz w:val="24"/>
                <w:lang w:val="ru-RU"/>
              </w:rPr>
              <w:t>2694,803</w:t>
            </w:r>
          </w:p>
        </w:tc>
        <w:tc>
          <w:tcPr>
            <w:tcW w:w="13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D2F728E">
            <w:pPr>
              <w:ind w:left="0" w:right="0" w:firstLine="0"/>
              <w:jc w:val="center"/>
              <w:rPr>
                <w:b w:val="0"/>
                <w:sz w:val="24"/>
              </w:rPr>
            </w:pPr>
            <w:r>
              <w:rPr>
                <w:b w:val="0"/>
                <w:sz w:val="24"/>
              </w:rPr>
              <w:t>2481,527</w:t>
            </w: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8120854">
            <w:pPr>
              <w:ind w:left="0" w:right="0" w:firstLine="0"/>
              <w:jc w:val="center"/>
              <w:rPr>
                <w:b w:val="0"/>
                <w:sz w:val="24"/>
              </w:rPr>
            </w:pPr>
            <w:r>
              <w:rPr>
                <w:b w:val="0"/>
                <w:sz w:val="24"/>
              </w:rPr>
              <w:t>2481,527</w:t>
            </w:r>
          </w:p>
        </w:tc>
      </w:tr>
      <w:tr w14:paraId="5EAA6CF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4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AC4AABB">
            <w:pPr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Расходы на обеспечение функций органов муниципальной власти</w:t>
            </w:r>
          </w:p>
        </w:tc>
        <w:tc>
          <w:tcPr>
            <w:tcW w:w="17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2335E69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01 1 01 02200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F901629">
            <w:pPr>
              <w:jc w:val="center"/>
              <w:rPr>
                <w:b/>
                <w:sz w:val="24"/>
              </w:rPr>
            </w:pPr>
          </w:p>
        </w:tc>
        <w:tc>
          <w:tcPr>
            <w:tcW w:w="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0E1158B">
            <w:pPr>
              <w:jc w:val="center"/>
              <w:rPr>
                <w:b/>
                <w:sz w:val="24"/>
              </w:rPr>
            </w:pPr>
          </w:p>
        </w:tc>
        <w:tc>
          <w:tcPr>
            <w:tcW w:w="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308543F">
            <w:pPr>
              <w:jc w:val="center"/>
              <w:rPr>
                <w:b/>
                <w:sz w:val="24"/>
              </w:rPr>
            </w:pPr>
          </w:p>
        </w:tc>
        <w:tc>
          <w:tcPr>
            <w:tcW w:w="12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0CE2F09">
            <w:pPr>
              <w:jc w:val="center"/>
              <w:rPr>
                <w:rFonts w:hint="default"/>
                <w:b/>
                <w:lang w:val="ru-RU"/>
              </w:rPr>
            </w:pPr>
            <w:r>
              <w:rPr>
                <w:rFonts w:hint="default"/>
                <w:b/>
                <w:sz w:val="24"/>
                <w:lang w:val="ru-RU"/>
              </w:rPr>
              <w:t>1829,363</w:t>
            </w:r>
          </w:p>
        </w:tc>
        <w:tc>
          <w:tcPr>
            <w:tcW w:w="13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C0D8AA3">
            <w:pPr>
              <w:ind w:left="0" w:right="0" w:firstLine="0"/>
              <w:jc w:val="center"/>
              <w:rPr>
                <w:b/>
              </w:rPr>
            </w:pPr>
            <w:r>
              <w:rPr>
                <w:b/>
                <w:sz w:val="24"/>
              </w:rPr>
              <w:t>2,500</w:t>
            </w: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0995F20">
            <w:pPr>
              <w:ind w:left="0" w:right="0" w:firstLine="0"/>
              <w:jc w:val="center"/>
              <w:rPr>
                <w:b/>
              </w:rPr>
            </w:pPr>
            <w:r>
              <w:rPr>
                <w:b/>
                <w:sz w:val="24"/>
              </w:rPr>
              <w:t>3,000</w:t>
            </w:r>
          </w:p>
        </w:tc>
      </w:tr>
      <w:tr w14:paraId="5463F77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4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6BF9373">
            <w:pPr>
              <w:rPr>
                <w:sz w:val="24"/>
              </w:rPr>
            </w:pPr>
            <w:r>
              <w:rPr>
                <w:sz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7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A0EE42E">
            <w:pPr>
              <w:jc w:val="center"/>
              <w:rPr>
                <w:sz w:val="24"/>
              </w:rPr>
            </w:pPr>
            <w:r>
              <w:rPr>
                <w:sz w:val="24"/>
              </w:rPr>
              <w:t>01 1 01 02200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4346555">
            <w:pPr>
              <w:jc w:val="center"/>
              <w:rPr>
                <w:sz w:val="24"/>
              </w:rPr>
            </w:pPr>
            <w:r>
              <w:rPr>
                <w:sz w:val="24"/>
              </w:rPr>
              <w:t>200</w:t>
            </w:r>
          </w:p>
        </w:tc>
        <w:tc>
          <w:tcPr>
            <w:tcW w:w="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A28E8B9">
            <w:pPr>
              <w:jc w:val="center"/>
              <w:rPr>
                <w:sz w:val="24"/>
              </w:rPr>
            </w:pPr>
          </w:p>
        </w:tc>
        <w:tc>
          <w:tcPr>
            <w:tcW w:w="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B08DEF4">
            <w:pPr>
              <w:jc w:val="center"/>
              <w:rPr>
                <w:sz w:val="24"/>
              </w:rPr>
            </w:pPr>
          </w:p>
        </w:tc>
        <w:tc>
          <w:tcPr>
            <w:tcW w:w="12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32B3129">
            <w:pPr>
              <w:ind w:left="0" w:right="0" w:firstLine="0"/>
              <w:jc w:val="center"/>
              <w:rPr>
                <w:rFonts w:hint="default"/>
                <w:lang w:val="ru-RU"/>
              </w:rPr>
            </w:pPr>
            <w:r>
              <w:rPr>
                <w:rFonts w:hint="default"/>
                <w:sz w:val="24"/>
                <w:lang w:val="ru-RU"/>
              </w:rPr>
              <w:t>1786,942</w:t>
            </w:r>
          </w:p>
        </w:tc>
        <w:tc>
          <w:tcPr>
            <w:tcW w:w="13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C7E1682">
            <w:pPr>
              <w:ind w:left="0" w:right="0" w:firstLine="0"/>
              <w:jc w:val="center"/>
            </w:pPr>
            <w:r>
              <w:rPr>
                <w:sz w:val="24"/>
              </w:rPr>
              <w:t>2,000</w:t>
            </w: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77B38E5">
            <w:pPr>
              <w:ind w:left="0" w:right="0" w:firstLine="0"/>
              <w:jc w:val="center"/>
            </w:pPr>
            <w:r>
              <w:rPr>
                <w:sz w:val="24"/>
              </w:rPr>
              <w:t>2,500</w:t>
            </w:r>
          </w:p>
        </w:tc>
      </w:tr>
      <w:tr w14:paraId="332893B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4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DF1FC4C">
            <w:pPr>
              <w:rPr>
                <w:sz w:val="24"/>
              </w:rPr>
            </w:pPr>
            <w:r>
              <w:rPr>
                <w:sz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7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0563DCA">
            <w:pPr>
              <w:jc w:val="center"/>
              <w:rPr>
                <w:sz w:val="24"/>
              </w:rPr>
            </w:pPr>
            <w:r>
              <w:rPr>
                <w:sz w:val="24"/>
              </w:rPr>
              <w:t>01 1 01 02200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FCC05FE">
            <w:pPr>
              <w:jc w:val="center"/>
              <w:rPr>
                <w:sz w:val="24"/>
              </w:rPr>
            </w:pPr>
            <w:r>
              <w:rPr>
                <w:sz w:val="24"/>
              </w:rPr>
              <w:t>240</w:t>
            </w:r>
          </w:p>
        </w:tc>
        <w:tc>
          <w:tcPr>
            <w:tcW w:w="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9F3C372">
            <w:pPr>
              <w:jc w:val="center"/>
              <w:rPr>
                <w:sz w:val="24"/>
              </w:rPr>
            </w:pPr>
          </w:p>
        </w:tc>
        <w:tc>
          <w:tcPr>
            <w:tcW w:w="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7FD1E03">
            <w:pPr>
              <w:jc w:val="center"/>
              <w:rPr>
                <w:sz w:val="24"/>
              </w:rPr>
            </w:pPr>
          </w:p>
        </w:tc>
        <w:tc>
          <w:tcPr>
            <w:tcW w:w="12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B8D281A">
            <w:pPr>
              <w:ind w:left="0" w:leftChars="0" w:right="0" w:rightChars="0" w:firstLine="0" w:firstLineChars="0"/>
              <w:jc w:val="center"/>
            </w:pPr>
            <w:r>
              <w:rPr>
                <w:rFonts w:hint="default"/>
                <w:sz w:val="24"/>
                <w:lang w:val="ru-RU"/>
              </w:rPr>
              <w:t>1786,942</w:t>
            </w:r>
          </w:p>
        </w:tc>
        <w:tc>
          <w:tcPr>
            <w:tcW w:w="13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135C7D2">
            <w:pPr>
              <w:ind w:left="0" w:right="0" w:firstLine="0"/>
              <w:jc w:val="center"/>
            </w:pPr>
            <w:r>
              <w:rPr>
                <w:sz w:val="24"/>
              </w:rPr>
              <w:t>2,000</w:t>
            </w: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9B954B7">
            <w:pPr>
              <w:ind w:left="0" w:right="0" w:firstLine="0"/>
              <w:jc w:val="center"/>
            </w:pPr>
            <w:r>
              <w:rPr>
                <w:sz w:val="24"/>
              </w:rPr>
              <w:t>2,500</w:t>
            </w:r>
          </w:p>
        </w:tc>
      </w:tr>
      <w:tr w14:paraId="41FD203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4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2A0FC51">
            <w:pPr>
              <w:jc w:val="both"/>
              <w:rPr>
                <w:sz w:val="24"/>
              </w:rPr>
            </w:pPr>
            <w:r>
              <w:rPr>
                <w:sz w:val="24"/>
              </w:rPr>
              <w:t>ОБЩЕГОСУДАРСТВЕННЫЕ ВОПРОСЫ</w:t>
            </w:r>
          </w:p>
        </w:tc>
        <w:tc>
          <w:tcPr>
            <w:tcW w:w="17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0A741E4">
            <w:pPr>
              <w:jc w:val="center"/>
              <w:rPr>
                <w:sz w:val="24"/>
              </w:rPr>
            </w:pPr>
            <w:r>
              <w:rPr>
                <w:sz w:val="24"/>
              </w:rPr>
              <w:t>01 1 01 02200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D9EDF27">
            <w:pPr>
              <w:jc w:val="center"/>
              <w:rPr>
                <w:sz w:val="24"/>
              </w:rPr>
            </w:pPr>
            <w:r>
              <w:rPr>
                <w:sz w:val="24"/>
              </w:rPr>
              <w:t>240</w:t>
            </w:r>
          </w:p>
        </w:tc>
        <w:tc>
          <w:tcPr>
            <w:tcW w:w="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22E7D24">
            <w:pPr>
              <w:jc w:val="center"/>
              <w:rPr>
                <w:sz w:val="24"/>
              </w:rPr>
            </w:pPr>
            <w:r>
              <w:rPr>
                <w:sz w:val="24"/>
              </w:rPr>
              <w:t>01</w:t>
            </w:r>
          </w:p>
        </w:tc>
        <w:tc>
          <w:tcPr>
            <w:tcW w:w="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8DF8AF8">
            <w:pPr>
              <w:jc w:val="center"/>
              <w:rPr>
                <w:sz w:val="24"/>
              </w:rPr>
            </w:pPr>
            <w:r>
              <w:rPr>
                <w:sz w:val="24"/>
              </w:rPr>
              <w:t>00</w:t>
            </w:r>
          </w:p>
        </w:tc>
        <w:tc>
          <w:tcPr>
            <w:tcW w:w="12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B9F02A4">
            <w:pPr>
              <w:ind w:left="0" w:leftChars="0" w:right="0" w:rightChars="0" w:firstLine="0" w:firstLineChars="0"/>
              <w:jc w:val="center"/>
            </w:pPr>
            <w:r>
              <w:rPr>
                <w:rFonts w:hint="default"/>
                <w:sz w:val="24"/>
                <w:lang w:val="ru-RU"/>
              </w:rPr>
              <w:t>1786,942</w:t>
            </w:r>
          </w:p>
        </w:tc>
        <w:tc>
          <w:tcPr>
            <w:tcW w:w="13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1FEC1E9">
            <w:pPr>
              <w:ind w:left="0" w:right="0" w:firstLine="0"/>
              <w:jc w:val="center"/>
            </w:pPr>
            <w:r>
              <w:rPr>
                <w:sz w:val="24"/>
              </w:rPr>
              <w:t>2,000</w:t>
            </w: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AA06E84">
            <w:pPr>
              <w:ind w:left="0" w:right="0" w:firstLine="0"/>
              <w:jc w:val="center"/>
            </w:pPr>
            <w:r>
              <w:rPr>
                <w:sz w:val="24"/>
              </w:rPr>
              <w:t>2,500</w:t>
            </w:r>
          </w:p>
        </w:tc>
      </w:tr>
      <w:tr w14:paraId="2ADE4E3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4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B35B3D0">
            <w:pPr>
              <w:jc w:val="both"/>
              <w:rPr>
                <w:sz w:val="24"/>
              </w:rPr>
            </w:pPr>
            <w:r>
              <w:rPr>
                <w:sz w:val="24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17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381EF00">
            <w:pPr>
              <w:jc w:val="center"/>
              <w:rPr>
                <w:sz w:val="24"/>
              </w:rPr>
            </w:pPr>
            <w:r>
              <w:rPr>
                <w:sz w:val="24"/>
              </w:rPr>
              <w:t>01 1 01 02200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5B778E3">
            <w:pPr>
              <w:jc w:val="center"/>
              <w:rPr>
                <w:sz w:val="24"/>
              </w:rPr>
            </w:pPr>
            <w:r>
              <w:rPr>
                <w:sz w:val="24"/>
              </w:rPr>
              <w:t>240</w:t>
            </w:r>
          </w:p>
        </w:tc>
        <w:tc>
          <w:tcPr>
            <w:tcW w:w="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06B489A">
            <w:pPr>
              <w:jc w:val="center"/>
              <w:rPr>
                <w:sz w:val="24"/>
              </w:rPr>
            </w:pPr>
            <w:r>
              <w:rPr>
                <w:sz w:val="24"/>
              </w:rPr>
              <w:t>01</w:t>
            </w:r>
          </w:p>
        </w:tc>
        <w:tc>
          <w:tcPr>
            <w:tcW w:w="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61AA935">
            <w:pPr>
              <w:jc w:val="center"/>
              <w:rPr>
                <w:sz w:val="24"/>
              </w:rPr>
            </w:pPr>
            <w:r>
              <w:rPr>
                <w:sz w:val="24"/>
              </w:rPr>
              <w:t>04</w:t>
            </w:r>
          </w:p>
        </w:tc>
        <w:tc>
          <w:tcPr>
            <w:tcW w:w="12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E7FA9B0">
            <w:pPr>
              <w:ind w:left="0" w:leftChars="0" w:right="0" w:rightChars="0" w:firstLine="0" w:firstLineChars="0"/>
              <w:jc w:val="center"/>
            </w:pPr>
            <w:r>
              <w:rPr>
                <w:rFonts w:hint="default"/>
                <w:sz w:val="24"/>
                <w:lang w:val="ru-RU"/>
              </w:rPr>
              <w:t>1786,942</w:t>
            </w:r>
          </w:p>
        </w:tc>
        <w:tc>
          <w:tcPr>
            <w:tcW w:w="13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D9A3CC1">
            <w:pPr>
              <w:ind w:left="0" w:right="0" w:firstLine="0"/>
              <w:jc w:val="center"/>
            </w:pPr>
            <w:r>
              <w:rPr>
                <w:sz w:val="24"/>
              </w:rPr>
              <w:t>2,000</w:t>
            </w: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6EE26C9">
            <w:pPr>
              <w:ind w:left="0" w:right="0" w:firstLine="0"/>
              <w:jc w:val="center"/>
            </w:pPr>
            <w:r>
              <w:rPr>
                <w:sz w:val="24"/>
              </w:rPr>
              <w:t>2,500</w:t>
            </w:r>
          </w:p>
        </w:tc>
      </w:tr>
      <w:tr w14:paraId="2294523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4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E771E0B">
            <w:pPr>
              <w:rPr>
                <w:sz w:val="24"/>
              </w:rPr>
            </w:pPr>
            <w:r>
              <w:rPr>
                <w:sz w:val="24"/>
              </w:rPr>
              <w:t>Иные бюджетные ассигнования</w:t>
            </w:r>
          </w:p>
        </w:tc>
        <w:tc>
          <w:tcPr>
            <w:tcW w:w="17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88DFF54">
            <w:pPr>
              <w:jc w:val="center"/>
              <w:rPr>
                <w:sz w:val="24"/>
              </w:rPr>
            </w:pPr>
            <w:r>
              <w:rPr>
                <w:sz w:val="24"/>
              </w:rPr>
              <w:t>01 1 01 02200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89DD72E">
            <w:pPr>
              <w:jc w:val="center"/>
              <w:rPr>
                <w:sz w:val="24"/>
              </w:rPr>
            </w:pPr>
            <w:r>
              <w:rPr>
                <w:sz w:val="24"/>
              </w:rPr>
              <w:t>800</w:t>
            </w:r>
          </w:p>
        </w:tc>
        <w:tc>
          <w:tcPr>
            <w:tcW w:w="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D05AD7A">
            <w:pPr>
              <w:jc w:val="center"/>
              <w:rPr>
                <w:sz w:val="24"/>
              </w:rPr>
            </w:pPr>
          </w:p>
        </w:tc>
        <w:tc>
          <w:tcPr>
            <w:tcW w:w="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189F99C">
            <w:pPr>
              <w:jc w:val="center"/>
              <w:rPr>
                <w:sz w:val="24"/>
              </w:rPr>
            </w:pPr>
          </w:p>
        </w:tc>
        <w:tc>
          <w:tcPr>
            <w:tcW w:w="12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53882F5">
            <w:pPr>
              <w:ind w:left="0" w:right="0" w:firstLine="0"/>
              <w:jc w:val="center"/>
              <w:rPr>
                <w:rFonts w:hint="default"/>
                <w:lang w:val="ru-RU"/>
              </w:rPr>
            </w:pPr>
            <w:r>
              <w:rPr>
                <w:rFonts w:hint="default"/>
                <w:sz w:val="24"/>
                <w:lang w:val="ru-RU"/>
              </w:rPr>
              <w:t>52,421</w:t>
            </w:r>
          </w:p>
        </w:tc>
        <w:tc>
          <w:tcPr>
            <w:tcW w:w="13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7265947">
            <w:pPr>
              <w:ind w:left="0" w:right="0" w:firstLine="0"/>
              <w:jc w:val="center"/>
            </w:pPr>
            <w:r>
              <w:rPr>
                <w:sz w:val="24"/>
              </w:rPr>
              <w:t>0,500</w:t>
            </w: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DEBDB40">
            <w:pPr>
              <w:ind w:left="0" w:right="0" w:firstLine="0"/>
              <w:jc w:val="center"/>
            </w:pPr>
            <w:r>
              <w:rPr>
                <w:sz w:val="24"/>
              </w:rPr>
              <w:t>0,500</w:t>
            </w:r>
          </w:p>
        </w:tc>
      </w:tr>
      <w:tr w14:paraId="79A4CD2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4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97EE397">
            <w:pPr>
              <w:spacing w:before="0" w:after="0" w:line="240" w:lineRule="auto"/>
              <w:ind w:left="0" w:right="0" w:firstLine="0"/>
              <w:jc w:val="left"/>
              <w:rPr>
                <w:rFonts w:ascii="Times New Roman" w:hAnsi="Times New Roman"/>
                <w:color w:val="000000"/>
                <w:spacing w:val="0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>Исполнение судебных актов</w:t>
            </w:r>
          </w:p>
        </w:tc>
        <w:tc>
          <w:tcPr>
            <w:tcW w:w="17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4AE0250">
            <w:pPr>
              <w:spacing w:before="0" w:after="0" w:line="240" w:lineRule="auto"/>
              <w:ind w:left="0" w:right="0" w:firstLine="0"/>
              <w:jc w:val="center"/>
              <w:rPr>
                <w:rFonts w:ascii="Times New Roman" w:hAnsi="Times New Roman"/>
                <w:color w:val="000000"/>
                <w:spacing w:val="0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>01 1 01 02200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F1ECA2F">
            <w:pPr>
              <w:spacing w:before="0" w:after="0" w:line="240" w:lineRule="auto"/>
              <w:ind w:left="0" w:right="0" w:firstLine="0"/>
              <w:jc w:val="center"/>
              <w:rPr>
                <w:rFonts w:ascii="Times New Roman" w:hAnsi="Times New Roman"/>
                <w:color w:val="000000"/>
                <w:spacing w:val="0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>830</w:t>
            </w:r>
          </w:p>
        </w:tc>
        <w:tc>
          <w:tcPr>
            <w:tcW w:w="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5C0D8A3">
            <w:pPr>
              <w:spacing w:before="0" w:after="0" w:line="240" w:lineRule="auto"/>
              <w:ind w:left="0" w:right="0" w:firstLine="0"/>
              <w:jc w:val="center"/>
              <w:rPr>
                <w:rFonts w:ascii="Times New Roman" w:hAnsi="Times New Roman"/>
                <w:color w:val="000000"/>
                <w:spacing w:val="0"/>
                <w:sz w:val="24"/>
              </w:rPr>
            </w:pPr>
          </w:p>
        </w:tc>
        <w:tc>
          <w:tcPr>
            <w:tcW w:w="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B40BD2F">
            <w:pPr>
              <w:spacing w:before="0" w:after="0" w:line="240" w:lineRule="auto"/>
              <w:ind w:left="0" w:right="0" w:firstLine="0"/>
              <w:jc w:val="center"/>
              <w:rPr>
                <w:rFonts w:ascii="Times New Roman" w:hAnsi="Times New Roman"/>
                <w:color w:val="000000"/>
                <w:spacing w:val="0"/>
                <w:sz w:val="24"/>
              </w:rPr>
            </w:pPr>
          </w:p>
        </w:tc>
        <w:tc>
          <w:tcPr>
            <w:tcW w:w="12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B78E614">
            <w:pPr>
              <w:spacing w:before="0" w:after="0" w:line="240" w:lineRule="auto"/>
              <w:ind w:left="0" w:right="0" w:firstLine="0"/>
              <w:jc w:val="center"/>
              <w:rPr>
                <w:rFonts w:hint="default" w:ascii="Times New Roman" w:hAnsi="Times New Roman"/>
                <w:color w:val="000000"/>
                <w:spacing w:val="0"/>
                <w:sz w:val="24"/>
                <w:lang w:val="ru-RU"/>
              </w:rPr>
            </w:pPr>
            <w:r>
              <w:rPr>
                <w:rFonts w:hint="default"/>
                <w:color w:val="000000"/>
                <w:spacing w:val="0"/>
                <w:sz w:val="24"/>
                <w:lang w:val="ru-RU"/>
              </w:rPr>
              <w:t>30,874</w:t>
            </w:r>
          </w:p>
        </w:tc>
        <w:tc>
          <w:tcPr>
            <w:tcW w:w="13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B5D920D">
            <w:pPr>
              <w:spacing w:before="0" w:after="0" w:line="240" w:lineRule="auto"/>
              <w:ind w:left="0" w:right="0" w:firstLine="0"/>
              <w:jc w:val="center"/>
              <w:rPr>
                <w:rFonts w:ascii="Times New Roman" w:hAnsi="Times New Roman"/>
                <w:color w:val="000000"/>
                <w:spacing w:val="0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>0,000</w:t>
            </w: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02D09C0">
            <w:pPr>
              <w:spacing w:before="0" w:after="0" w:line="240" w:lineRule="auto"/>
              <w:ind w:left="0" w:right="0" w:firstLine="0"/>
              <w:jc w:val="center"/>
              <w:rPr>
                <w:rFonts w:ascii="Times New Roman" w:hAnsi="Times New Roman"/>
                <w:color w:val="000000"/>
                <w:spacing w:val="0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>0,000</w:t>
            </w:r>
          </w:p>
        </w:tc>
      </w:tr>
      <w:tr w14:paraId="329330D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4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85E1958">
            <w:pPr>
              <w:rPr>
                <w:sz w:val="24"/>
              </w:rPr>
            </w:pPr>
            <w:r>
              <w:rPr>
                <w:sz w:val="24"/>
              </w:rPr>
              <w:t>Уплата налогов, сборов и иных платежей</w:t>
            </w:r>
          </w:p>
        </w:tc>
        <w:tc>
          <w:tcPr>
            <w:tcW w:w="17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E02458B">
            <w:pPr>
              <w:jc w:val="center"/>
              <w:rPr>
                <w:sz w:val="24"/>
              </w:rPr>
            </w:pPr>
            <w:r>
              <w:rPr>
                <w:sz w:val="24"/>
              </w:rPr>
              <w:t>01 1 01 02200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D3566D0">
            <w:pPr>
              <w:jc w:val="center"/>
              <w:rPr>
                <w:sz w:val="24"/>
              </w:rPr>
            </w:pPr>
            <w:r>
              <w:rPr>
                <w:sz w:val="24"/>
              </w:rPr>
              <w:t>850</w:t>
            </w:r>
          </w:p>
        </w:tc>
        <w:tc>
          <w:tcPr>
            <w:tcW w:w="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5C0C28E">
            <w:pPr>
              <w:jc w:val="center"/>
              <w:rPr>
                <w:sz w:val="24"/>
              </w:rPr>
            </w:pPr>
          </w:p>
        </w:tc>
        <w:tc>
          <w:tcPr>
            <w:tcW w:w="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060E42A">
            <w:pPr>
              <w:jc w:val="center"/>
              <w:rPr>
                <w:sz w:val="24"/>
              </w:rPr>
            </w:pPr>
          </w:p>
        </w:tc>
        <w:tc>
          <w:tcPr>
            <w:tcW w:w="12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D049AD6">
            <w:pPr>
              <w:ind w:left="0" w:right="0" w:firstLine="0"/>
              <w:jc w:val="center"/>
              <w:rPr>
                <w:rFonts w:hint="default"/>
                <w:lang w:val="ru-RU"/>
              </w:rPr>
            </w:pPr>
            <w:r>
              <w:rPr>
                <w:rFonts w:hint="default"/>
                <w:sz w:val="24"/>
                <w:szCs w:val="24"/>
                <w:lang w:val="ru-RU"/>
              </w:rPr>
              <w:t>11,547</w:t>
            </w:r>
          </w:p>
        </w:tc>
        <w:tc>
          <w:tcPr>
            <w:tcW w:w="13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966FA8A">
            <w:pPr>
              <w:ind w:left="0" w:right="0" w:firstLine="0"/>
              <w:jc w:val="center"/>
            </w:pPr>
            <w:r>
              <w:rPr>
                <w:sz w:val="24"/>
              </w:rPr>
              <w:t>0,500</w:t>
            </w: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CB90FA3">
            <w:pPr>
              <w:ind w:left="0" w:right="0" w:firstLine="0"/>
              <w:jc w:val="center"/>
            </w:pPr>
            <w:r>
              <w:rPr>
                <w:sz w:val="24"/>
              </w:rPr>
              <w:t>0,500</w:t>
            </w:r>
          </w:p>
        </w:tc>
      </w:tr>
      <w:tr w14:paraId="61E2B4C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4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FF53E41">
            <w:pPr>
              <w:jc w:val="both"/>
              <w:rPr>
                <w:sz w:val="24"/>
              </w:rPr>
            </w:pPr>
            <w:r>
              <w:rPr>
                <w:sz w:val="24"/>
              </w:rPr>
              <w:t>ОБЩЕГОСУДАРСТВЕННЫЕ ВОПРОСЫ</w:t>
            </w:r>
          </w:p>
        </w:tc>
        <w:tc>
          <w:tcPr>
            <w:tcW w:w="17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9E9820D">
            <w:pPr>
              <w:jc w:val="center"/>
              <w:rPr>
                <w:sz w:val="24"/>
              </w:rPr>
            </w:pPr>
            <w:r>
              <w:rPr>
                <w:sz w:val="24"/>
              </w:rPr>
              <w:t>01 1 01 02200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EC2F84A">
            <w:pPr>
              <w:jc w:val="center"/>
              <w:rPr>
                <w:sz w:val="24"/>
              </w:rPr>
            </w:pPr>
            <w:r>
              <w:rPr>
                <w:sz w:val="24"/>
              </w:rPr>
              <w:t>850</w:t>
            </w:r>
          </w:p>
        </w:tc>
        <w:tc>
          <w:tcPr>
            <w:tcW w:w="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FA2D311">
            <w:pPr>
              <w:jc w:val="center"/>
              <w:rPr>
                <w:sz w:val="24"/>
              </w:rPr>
            </w:pPr>
            <w:r>
              <w:rPr>
                <w:sz w:val="24"/>
              </w:rPr>
              <w:t>01</w:t>
            </w:r>
          </w:p>
        </w:tc>
        <w:tc>
          <w:tcPr>
            <w:tcW w:w="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22BE03D">
            <w:pPr>
              <w:jc w:val="center"/>
              <w:rPr>
                <w:sz w:val="24"/>
              </w:rPr>
            </w:pPr>
            <w:r>
              <w:rPr>
                <w:sz w:val="24"/>
              </w:rPr>
              <w:t>00</w:t>
            </w:r>
          </w:p>
        </w:tc>
        <w:tc>
          <w:tcPr>
            <w:tcW w:w="12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6193D5C">
            <w:pPr>
              <w:ind w:left="0" w:leftChars="0" w:right="0" w:rightChars="0" w:firstLine="0" w:firstLineChars="0"/>
              <w:jc w:val="center"/>
              <w:rPr>
                <w:rFonts w:hint="default"/>
                <w:lang w:val="ru-RU"/>
              </w:rPr>
            </w:pPr>
            <w:r>
              <w:rPr>
                <w:rFonts w:hint="default"/>
                <w:sz w:val="24"/>
                <w:szCs w:val="24"/>
                <w:lang w:val="ru-RU"/>
              </w:rPr>
              <w:t>11,547</w:t>
            </w:r>
          </w:p>
        </w:tc>
        <w:tc>
          <w:tcPr>
            <w:tcW w:w="13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4814CEA">
            <w:pPr>
              <w:ind w:left="0" w:right="0" w:firstLine="0"/>
              <w:jc w:val="center"/>
            </w:pPr>
            <w:r>
              <w:rPr>
                <w:sz w:val="24"/>
              </w:rPr>
              <w:t>0,500</w:t>
            </w: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A0BA906">
            <w:pPr>
              <w:ind w:left="0" w:right="0" w:firstLine="0"/>
              <w:jc w:val="center"/>
            </w:pPr>
            <w:r>
              <w:rPr>
                <w:sz w:val="24"/>
              </w:rPr>
              <w:t>0,500</w:t>
            </w:r>
          </w:p>
        </w:tc>
      </w:tr>
      <w:tr w14:paraId="7132C05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4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4342202">
            <w:pPr>
              <w:jc w:val="both"/>
              <w:rPr>
                <w:sz w:val="24"/>
              </w:rPr>
            </w:pPr>
            <w:r>
              <w:rPr>
                <w:sz w:val="24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17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147BAC8">
            <w:pPr>
              <w:jc w:val="center"/>
              <w:rPr>
                <w:sz w:val="24"/>
              </w:rPr>
            </w:pPr>
            <w:r>
              <w:rPr>
                <w:sz w:val="24"/>
              </w:rPr>
              <w:t>01 1 01 02200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AD9739D">
            <w:pPr>
              <w:jc w:val="center"/>
              <w:rPr>
                <w:sz w:val="24"/>
              </w:rPr>
            </w:pPr>
            <w:r>
              <w:rPr>
                <w:sz w:val="24"/>
              </w:rPr>
              <w:t>850</w:t>
            </w:r>
          </w:p>
        </w:tc>
        <w:tc>
          <w:tcPr>
            <w:tcW w:w="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E3644FF">
            <w:pPr>
              <w:jc w:val="center"/>
              <w:rPr>
                <w:sz w:val="24"/>
              </w:rPr>
            </w:pPr>
            <w:r>
              <w:rPr>
                <w:sz w:val="24"/>
              </w:rPr>
              <w:t>01</w:t>
            </w:r>
          </w:p>
        </w:tc>
        <w:tc>
          <w:tcPr>
            <w:tcW w:w="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4822096">
            <w:pPr>
              <w:jc w:val="center"/>
              <w:rPr>
                <w:sz w:val="24"/>
              </w:rPr>
            </w:pPr>
            <w:r>
              <w:rPr>
                <w:sz w:val="24"/>
              </w:rPr>
              <w:t>04</w:t>
            </w:r>
          </w:p>
        </w:tc>
        <w:tc>
          <w:tcPr>
            <w:tcW w:w="12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2FA6CC9">
            <w:pPr>
              <w:ind w:left="0" w:leftChars="0" w:right="0" w:rightChars="0" w:firstLine="0" w:firstLineChars="0"/>
              <w:jc w:val="center"/>
              <w:rPr>
                <w:rFonts w:hint="default"/>
                <w:lang w:val="ru-RU"/>
              </w:rPr>
            </w:pPr>
            <w:r>
              <w:rPr>
                <w:rFonts w:hint="default"/>
                <w:sz w:val="24"/>
                <w:szCs w:val="24"/>
                <w:lang w:val="ru-RU"/>
              </w:rPr>
              <w:t>11,547</w:t>
            </w:r>
          </w:p>
        </w:tc>
        <w:tc>
          <w:tcPr>
            <w:tcW w:w="13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E8F6F99">
            <w:pPr>
              <w:ind w:left="0" w:right="0" w:firstLine="0"/>
              <w:jc w:val="center"/>
            </w:pPr>
            <w:r>
              <w:rPr>
                <w:sz w:val="24"/>
              </w:rPr>
              <w:t>0,500</w:t>
            </w: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19463F7">
            <w:pPr>
              <w:ind w:left="0" w:right="0" w:firstLine="0"/>
              <w:jc w:val="center"/>
            </w:pPr>
            <w:r>
              <w:rPr>
                <w:sz w:val="24"/>
              </w:rPr>
              <w:t>0,500</w:t>
            </w:r>
          </w:p>
        </w:tc>
      </w:tr>
      <w:tr w14:paraId="32B1BF0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4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41DE16A">
            <w:pPr>
              <w:rPr>
                <w:sz w:val="24"/>
              </w:rPr>
            </w:pPr>
            <w:r>
              <w:rPr>
                <w:sz w:val="24"/>
              </w:rPr>
              <w:t>Подпрограмма «Обеспечение функционирования руководителя высшего исполнительного органа Полеологовского сельсовета Бессоновского района Пензенской области»</w:t>
            </w:r>
          </w:p>
        </w:tc>
        <w:tc>
          <w:tcPr>
            <w:tcW w:w="17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932418B">
            <w:pPr>
              <w:jc w:val="center"/>
              <w:rPr>
                <w:sz w:val="24"/>
              </w:rPr>
            </w:pPr>
            <w:r>
              <w:rPr>
                <w:sz w:val="24"/>
              </w:rPr>
              <w:t>01 2 00 00000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645A1E4">
            <w:pPr>
              <w:jc w:val="center"/>
              <w:rPr>
                <w:sz w:val="24"/>
              </w:rPr>
            </w:pPr>
          </w:p>
        </w:tc>
        <w:tc>
          <w:tcPr>
            <w:tcW w:w="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C36C0A5">
            <w:pPr>
              <w:jc w:val="center"/>
              <w:rPr>
                <w:sz w:val="24"/>
              </w:rPr>
            </w:pPr>
          </w:p>
        </w:tc>
        <w:tc>
          <w:tcPr>
            <w:tcW w:w="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DFDEC6B">
            <w:pPr>
              <w:jc w:val="center"/>
              <w:rPr>
                <w:sz w:val="24"/>
              </w:rPr>
            </w:pPr>
          </w:p>
        </w:tc>
        <w:tc>
          <w:tcPr>
            <w:tcW w:w="12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E635A58">
            <w:pPr>
              <w:jc w:val="center"/>
              <w:rPr>
                <w:rFonts w:hint="default"/>
                <w:lang w:val="ru-RU"/>
              </w:rPr>
            </w:pPr>
            <w:r>
              <w:rPr>
                <w:rFonts w:hint="default"/>
                <w:sz w:val="24"/>
                <w:lang w:val="ru-RU"/>
              </w:rPr>
              <w:t>1138,665</w:t>
            </w:r>
          </w:p>
        </w:tc>
        <w:tc>
          <w:tcPr>
            <w:tcW w:w="13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62CE00F">
            <w:pPr>
              <w:jc w:val="center"/>
            </w:pPr>
            <w:r>
              <w:rPr>
                <w:sz w:val="24"/>
              </w:rPr>
              <w:t>917,751</w:t>
            </w: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82D006C">
            <w:pPr>
              <w:jc w:val="center"/>
            </w:pPr>
            <w:r>
              <w:rPr>
                <w:sz w:val="24"/>
              </w:rPr>
              <w:t>800,251</w:t>
            </w:r>
          </w:p>
        </w:tc>
      </w:tr>
      <w:tr w14:paraId="363D078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4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B7753B5">
            <w:pPr>
              <w:rPr>
                <w:sz w:val="24"/>
              </w:rPr>
            </w:pPr>
            <w:r>
              <w:rPr>
                <w:sz w:val="24"/>
              </w:rPr>
              <w:t>Основное мероприятие «Обеспечение деятельности руководителя высшего исполнительного органа Полеологовского сельсовета Бессоновского района Пензенской области»</w:t>
            </w:r>
          </w:p>
        </w:tc>
        <w:tc>
          <w:tcPr>
            <w:tcW w:w="17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99EDB38">
            <w:pPr>
              <w:jc w:val="center"/>
              <w:rPr>
                <w:sz w:val="24"/>
              </w:rPr>
            </w:pPr>
            <w:r>
              <w:rPr>
                <w:sz w:val="24"/>
              </w:rPr>
              <w:t>01 2 01 00000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1A0B8AA">
            <w:pPr>
              <w:jc w:val="center"/>
              <w:rPr>
                <w:sz w:val="24"/>
              </w:rPr>
            </w:pPr>
          </w:p>
        </w:tc>
        <w:tc>
          <w:tcPr>
            <w:tcW w:w="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5B83E2E">
            <w:pPr>
              <w:jc w:val="center"/>
              <w:rPr>
                <w:sz w:val="24"/>
              </w:rPr>
            </w:pPr>
          </w:p>
        </w:tc>
        <w:tc>
          <w:tcPr>
            <w:tcW w:w="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BD0DB8F">
            <w:pPr>
              <w:jc w:val="center"/>
              <w:rPr>
                <w:sz w:val="24"/>
              </w:rPr>
            </w:pPr>
          </w:p>
        </w:tc>
        <w:tc>
          <w:tcPr>
            <w:tcW w:w="12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4238DF4">
            <w:pPr>
              <w:ind w:left="0" w:leftChars="0" w:right="0" w:rightChars="0" w:firstLine="0" w:firstLineChars="0"/>
              <w:jc w:val="center"/>
            </w:pPr>
            <w:r>
              <w:rPr>
                <w:rFonts w:hint="default"/>
                <w:sz w:val="24"/>
                <w:lang w:val="ru-RU"/>
              </w:rPr>
              <w:t>1138,665</w:t>
            </w:r>
          </w:p>
        </w:tc>
        <w:tc>
          <w:tcPr>
            <w:tcW w:w="13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1A7E7B8">
            <w:pPr>
              <w:ind w:left="0" w:right="0" w:firstLine="0"/>
              <w:jc w:val="center"/>
            </w:pPr>
            <w:r>
              <w:rPr>
                <w:sz w:val="24"/>
              </w:rPr>
              <w:t>917,751</w:t>
            </w: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3424AF3">
            <w:pPr>
              <w:ind w:left="0" w:right="0" w:firstLine="0"/>
              <w:jc w:val="center"/>
            </w:pPr>
            <w:r>
              <w:rPr>
                <w:sz w:val="24"/>
              </w:rPr>
              <w:t>800,251</w:t>
            </w:r>
          </w:p>
        </w:tc>
      </w:tr>
      <w:tr w14:paraId="224CE4C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4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3830C6C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Расходы на выплаты по оплате труда работников органов муниципальной власти</w:t>
            </w:r>
          </w:p>
        </w:tc>
        <w:tc>
          <w:tcPr>
            <w:tcW w:w="17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2D1AEB7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01 2 01 02100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77B03C2">
            <w:pPr>
              <w:jc w:val="center"/>
              <w:rPr>
                <w:b/>
                <w:sz w:val="24"/>
              </w:rPr>
            </w:pPr>
          </w:p>
        </w:tc>
        <w:tc>
          <w:tcPr>
            <w:tcW w:w="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80A59C2">
            <w:pPr>
              <w:jc w:val="center"/>
              <w:rPr>
                <w:b/>
                <w:sz w:val="24"/>
              </w:rPr>
            </w:pPr>
          </w:p>
        </w:tc>
        <w:tc>
          <w:tcPr>
            <w:tcW w:w="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072F25F">
            <w:pPr>
              <w:jc w:val="center"/>
              <w:rPr>
                <w:b/>
                <w:sz w:val="24"/>
              </w:rPr>
            </w:pPr>
          </w:p>
        </w:tc>
        <w:tc>
          <w:tcPr>
            <w:tcW w:w="12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B32875E">
            <w:pPr>
              <w:ind w:left="0" w:leftChars="0" w:right="0" w:rightChars="0" w:firstLine="0" w:firstLineChars="0"/>
              <w:jc w:val="center"/>
            </w:pPr>
            <w:r>
              <w:rPr>
                <w:rFonts w:hint="default"/>
                <w:sz w:val="24"/>
                <w:lang w:val="ru-RU"/>
              </w:rPr>
              <w:t>1138,665</w:t>
            </w:r>
          </w:p>
        </w:tc>
        <w:tc>
          <w:tcPr>
            <w:tcW w:w="13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9CA54C4">
            <w:pPr>
              <w:ind w:left="0" w:right="0" w:firstLine="0"/>
              <w:jc w:val="center"/>
            </w:pPr>
            <w:r>
              <w:rPr>
                <w:sz w:val="24"/>
              </w:rPr>
              <w:t>917,751</w:t>
            </w: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292F6D7">
            <w:pPr>
              <w:ind w:left="0" w:right="0" w:firstLine="0"/>
              <w:jc w:val="center"/>
            </w:pPr>
            <w:r>
              <w:rPr>
                <w:sz w:val="24"/>
              </w:rPr>
              <w:t>800,251</w:t>
            </w:r>
          </w:p>
        </w:tc>
      </w:tr>
      <w:tr w14:paraId="619EBC1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4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09DAF65">
            <w:pPr>
              <w:rPr>
                <w:sz w:val="24"/>
              </w:rPr>
            </w:pPr>
            <w:r>
              <w:rPr>
                <w:sz w:val="24"/>
              </w:rPr>
              <w:t>Расходы на выплаты персоналу в целях обеспечения выполнения функций государственными (муниципальными) органами, казенными 1учреждениями, органами управления государственными внебюджетными фондами</w:t>
            </w:r>
          </w:p>
        </w:tc>
        <w:tc>
          <w:tcPr>
            <w:tcW w:w="17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247162B">
            <w:pPr>
              <w:jc w:val="center"/>
              <w:rPr>
                <w:sz w:val="24"/>
              </w:rPr>
            </w:pPr>
            <w:r>
              <w:rPr>
                <w:sz w:val="24"/>
              </w:rPr>
              <w:t>01 2 01 02100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5CA0DE8">
            <w:pPr>
              <w:jc w:val="center"/>
              <w:rPr>
                <w:sz w:val="24"/>
              </w:rPr>
            </w:pPr>
            <w:r>
              <w:rPr>
                <w:sz w:val="24"/>
              </w:rPr>
              <w:t>100</w:t>
            </w:r>
          </w:p>
        </w:tc>
        <w:tc>
          <w:tcPr>
            <w:tcW w:w="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A66CC3F">
            <w:pPr>
              <w:jc w:val="center"/>
              <w:rPr>
                <w:sz w:val="24"/>
              </w:rPr>
            </w:pPr>
          </w:p>
        </w:tc>
        <w:tc>
          <w:tcPr>
            <w:tcW w:w="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83BE22E">
            <w:pPr>
              <w:jc w:val="center"/>
              <w:rPr>
                <w:sz w:val="24"/>
              </w:rPr>
            </w:pPr>
          </w:p>
        </w:tc>
        <w:tc>
          <w:tcPr>
            <w:tcW w:w="12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7231A52">
            <w:pPr>
              <w:ind w:left="0" w:leftChars="0" w:right="0" w:rightChars="0" w:firstLine="0" w:firstLineChars="0"/>
              <w:jc w:val="center"/>
            </w:pPr>
            <w:r>
              <w:rPr>
                <w:rFonts w:hint="default"/>
                <w:sz w:val="24"/>
                <w:lang w:val="ru-RU"/>
              </w:rPr>
              <w:t>1138,665</w:t>
            </w:r>
          </w:p>
        </w:tc>
        <w:tc>
          <w:tcPr>
            <w:tcW w:w="13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4C0A9DF">
            <w:pPr>
              <w:ind w:left="0" w:right="0" w:firstLine="0"/>
              <w:jc w:val="center"/>
            </w:pPr>
            <w:r>
              <w:rPr>
                <w:sz w:val="24"/>
              </w:rPr>
              <w:t>917,751</w:t>
            </w: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9FCEFEC">
            <w:pPr>
              <w:ind w:left="0" w:right="0" w:firstLine="0"/>
              <w:jc w:val="center"/>
            </w:pPr>
            <w:r>
              <w:rPr>
                <w:sz w:val="24"/>
              </w:rPr>
              <w:t>800,251</w:t>
            </w:r>
          </w:p>
        </w:tc>
      </w:tr>
      <w:tr w14:paraId="0E3E70B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4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15CECC8">
            <w:pPr>
              <w:rPr>
                <w:sz w:val="24"/>
              </w:rPr>
            </w:pPr>
            <w:r>
              <w:rPr>
                <w:sz w:val="24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17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1A5229E">
            <w:pPr>
              <w:jc w:val="center"/>
              <w:rPr>
                <w:sz w:val="24"/>
              </w:rPr>
            </w:pPr>
            <w:r>
              <w:rPr>
                <w:sz w:val="24"/>
              </w:rPr>
              <w:t>01 2 01 02100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8E0AC75">
            <w:pPr>
              <w:jc w:val="center"/>
              <w:rPr>
                <w:sz w:val="24"/>
              </w:rPr>
            </w:pPr>
            <w:r>
              <w:rPr>
                <w:sz w:val="24"/>
              </w:rPr>
              <w:t>120</w:t>
            </w:r>
          </w:p>
        </w:tc>
        <w:tc>
          <w:tcPr>
            <w:tcW w:w="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6D48B17">
            <w:pPr>
              <w:jc w:val="center"/>
              <w:rPr>
                <w:sz w:val="24"/>
              </w:rPr>
            </w:pPr>
          </w:p>
        </w:tc>
        <w:tc>
          <w:tcPr>
            <w:tcW w:w="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C8EF79B">
            <w:pPr>
              <w:jc w:val="center"/>
              <w:rPr>
                <w:sz w:val="24"/>
              </w:rPr>
            </w:pPr>
          </w:p>
        </w:tc>
        <w:tc>
          <w:tcPr>
            <w:tcW w:w="12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98FDA58">
            <w:pPr>
              <w:ind w:left="0" w:leftChars="0" w:right="0" w:rightChars="0" w:firstLine="0" w:firstLineChars="0"/>
              <w:jc w:val="center"/>
            </w:pPr>
            <w:r>
              <w:rPr>
                <w:rFonts w:hint="default"/>
                <w:sz w:val="24"/>
                <w:lang w:val="ru-RU"/>
              </w:rPr>
              <w:t>1138,665</w:t>
            </w:r>
          </w:p>
        </w:tc>
        <w:tc>
          <w:tcPr>
            <w:tcW w:w="13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DD9CEB7">
            <w:pPr>
              <w:ind w:left="0" w:right="0" w:firstLine="0"/>
              <w:jc w:val="center"/>
            </w:pPr>
            <w:r>
              <w:rPr>
                <w:sz w:val="24"/>
              </w:rPr>
              <w:t>917,751</w:t>
            </w: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17B96D2">
            <w:pPr>
              <w:ind w:left="0" w:right="0" w:firstLine="0"/>
              <w:jc w:val="center"/>
            </w:pPr>
            <w:r>
              <w:rPr>
                <w:sz w:val="24"/>
              </w:rPr>
              <w:t>800,251</w:t>
            </w:r>
          </w:p>
        </w:tc>
      </w:tr>
      <w:tr w14:paraId="621EAAC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4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518D9BF">
            <w:pPr>
              <w:jc w:val="both"/>
              <w:rPr>
                <w:sz w:val="24"/>
              </w:rPr>
            </w:pPr>
            <w:r>
              <w:rPr>
                <w:sz w:val="24"/>
              </w:rPr>
              <w:t>ОБЩЕГОСУДАРСТВЕННЫЕ ВОПРОСЫ</w:t>
            </w:r>
          </w:p>
        </w:tc>
        <w:tc>
          <w:tcPr>
            <w:tcW w:w="17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1A563E0">
            <w:pPr>
              <w:jc w:val="center"/>
              <w:rPr>
                <w:sz w:val="24"/>
              </w:rPr>
            </w:pPr>
            <w:r>
              <w:rPr>
                <w:sz w:val="24"/>
              </w:rPr>
              <w:t>01 2 01 02100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365EC78">
            <w:pPr>
              <w:jc w:val="center"/>
              <w:rPr>
                <w:sz w:val="24"/>
              </w:rPr>
            </w:pPr>
            <w:r>
              <w:rPr>
                <w:sz w:val="24"/>
              </w:rPr>
              <w:t>120</w:t>
            </w:r>
          </w:p>
        </w:tc>
        <w:tc>
          <w:tcPr>
            <w:tcW w:w="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EE4076A">
            <w:pPr>
              <w:jc w:val="center"/>
              <w:rPr>
                <w:sz w:val="24"/>
              </w:rPr>
            </w:pPr>
            <w:r>
              <w:rPr>
                <w:sz w:val="24"/>
              </w:rPr>
              <w:t>01</w:t>
            </w:r>
          </w:p>
        </w:tc>
        <w:tc>
          <w:tcPr>
            <w:tcW w:w="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919F5D3">
            <w:pPr>
              <w:jc w:val="center"/>
              <w:rPr>
                <w:sz w:val="24"/>
              </w:rPr>
            </w:pPr>
            <w:r>
              <w:rPr>
                <w:sz w:val="24"/>
              </w:rPr>
              <w:t>00</w:t>
            </w:r>
          </w:p>
        </w:tc>
        <w:tc>
          <w:tcPr>
            <w:tcW w:w="12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2DC1451">
            <w:pPr>
              <w:ind w:left="0" w:leftChars="0" w:right="0" w:rightChars="0" w:firstLine="0" w:firstLineChars="0"/>
              <w:jc w:val="center"/>
            </w:pPr>
            <w:r>
              <w:rPr>
                <w:rFonts w:hint="default"/>
                <w:sz w:val="24"/>
                <w:lang w:val="ru-RU"/>
              </w:rPr>
              <w:t>1138,665</w:t>
            </w:r>
          </w:p>
        </w:tc>
        <w:tc>
          <w:tcPr>
            <w:tcW w:w="13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A69B647">
            <w:pPr>
              <w:ind w:left="0" w:right="0" w:firstLine="0"/>
              <w:jc w:val="center"/>
            </w:pPr>
            <w:r>
              <w:rPr>
                <w:sz w:val="24"/>
              </w:rPr>
              <w:t>917,751</w:t>
            </w: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13A4F20">
            <w:pPr>
              <w:ind w:left="0" w:right="0" w:firstLine="0"/>
              <w:jc w:val="center"/>
            </w:pPr>
            <w:r>
              <w:rPr>
                <w:sz w:val="24"/>
              </w:rPr>
              <w:t>800,251</w:t>
            </w:r>
          </w:p>
        </w:tc>
      </w:tr>
      <w:tr w14:paraId="607E724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4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02DF62B">
            <w:pPr>
              <w:jc w:val="both"/>
              <w:rPr>
                <w:sz w:val="24"/>
              </w:rPr>
            </w:pPr>
            <w:r>
              <w:rPr>
                <w:sz w:val="24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17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37BEAAA">
            <w:pPr>
              <w:jc w:val="center"/>
              <w:rPr>
                <w:sz w:val="24"/>
              </w:rPr>
            </w:pPr>
            <w:r>
              <w:rPr>
                <w:sz w:val="24"/>
              </w:rPr>
              <w:t>01 2 01 02100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EB36761">
            <w:pPr>
              <w:jc w:val="center"/>
              <w:rPr>
                <w:sz w:val="24"/>
              </w:rPr>
            </w:pPr>
            <w:r>
              <w:rPr>
                <w:sz w:val="24"/>
              </w:rPr>
              <w:t>120</w:t>
            </w:r>
          </w:p>
        </w:tc>
        <w:tc>
          <w:tcPr>
            <w:tcW w:w="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4E95B59">
            <w:pPr>
              <w:jc w:val="center"/>
              <w:rPr>
                <w:sz w:val="24"/>
              </w:rPr>
            </w:pPr>
            <w:r>
              <w:rPr>
                <w:sz w:val="24"/>
              </w:rPr>
              <w:t>01</w:t>
            </w:r>
          </w:p>
        </w:tc>
        <w:tc>
          <w:tcPr>
            <w:tcW w:w="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54C9F57">
            <w:pPr>
              <w:jc w:val="center"/>
              <w:rPr>
                <w:sz w:val="24"/>
              </w:rPr>
            </w:pPr>
            <w:r>
              <w:rPr>
                <w:sz w:val="24"/>
              </w:rPr>
              <w:t>04</w:t>
            </w:r>
          </w:p>
        </w:tc>
        <w:tc>
          <w:tcPr>
            <w:tcW w:w="12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F118CC8">
            <w:pPr>
              <w:ind w:left="0" w:leftChars="0" w:right="0" w:rightChars="0" w:firstLine="0" w:firstLineChars="0"/>
              <w:jc w:val="center"/>
            </w:pPr>
            <w:r>
              <w:rPr>
                <w:rFonts w:hint="default"/>
                <w:sz w:val="24"/>
                <w:lang w:val="ru-RU"/>
              </w:rPr>
              <w:t>1138,665</w:t>
            </w:r>
          </w:p>
        </w:tc>
        <w:tc>
          <w:tcPr>
            <w:tcW w:w="13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BCE85E6">
            <w:pPr>
              <w:ind w:left="0" w:right="0" w:firstLine="0"/>
              <w:jc w:val="center"/>
            </w:pPr>
            <w:r>
              <w:rPr>
                <w:sz w:val="24"/>
              </w:rPr>
              <w:t>917,751</w:t>
            </w: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881F4C4">
            <w:pPr>
              <w:ind w:left="0" w:right="0" w:firstLine="0"/>
              <w:jc w:val="center"/>
            </w:pPr>
            <w:r>
              <w:rPr>
                <w:sz w:val="24"/>
              </w:rPr>
              <w:t>800,251</w:t>
            </w:r>
          </w:p>
        </w:tc>
      </w:tr>
      <w:tr w14:paraId="32E19D5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4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FD61651">
            <w:pPr>
              <w:jc w:val="both"/>
              <w:rPr>
                <w:sz w:val="24"/>
              </w:rPr>
            </w:pPr>
            <w:r>
              <w:rPr>
                <w:sz w:val="24"/>
              </w:rPr>
              <w:t>Подпрограмма «Исполнение государственных полномочий»</w:t>
            </w:r>
          </w:p>
        </w:tc>
        <w:tc>
          <w:tcPr>
            <w:tcW w:w="17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79A062E">
            <w:pPr>
              <w:jc w:val="center"/>
              <w:rPr>
                <w:sz w:val="24"/>
              </w:rPr>
            </w:pPr>
            <w:r>
              <w:rPr>
                <w:sz w:val="24"/>
              </w:rPr>
              <w:t>01 4 00 00000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DC688CF">
            <w:pPr>
              <w:jc w:val="center"/>
              <w:rPr>
                <w:sz w:val="24"/>
              </w:rPr>
            </w:pPr>
          </w:p>
        </w:tc>
        <w:tc>
          <w:tcPr>
            <w:tcW w:w="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F00751E">
            <w:pPr>
              <w:jc w:val="center"/>
              <w:rPr>
                <w:sz w:val="24"/>
              </w:rPr>
            </w:pPr>
          </w:p>
        </w:tc>
        <w:tc>
          <w:tcPr>
            <w:tcW w:w="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01A9E82">
            <w:pPr>
              <w:jc w:val="center"/>
              <w:rPr>
                <w:sz w:val="24"/>
              </w:rPr>
            </w:pPr>
          </w:p>
        </w:tc>
        <w:tc>
          <w:tcPr>
            <w:tcW w:w="12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29E3695">
            <w:pPr>
              <w:ind w:left="0" w:right="0" w:firstLine="0"/>
              <w:jc w:val="center"/>
              <w:rPr>
                <w:rFonts w:hint="default"/>
                <w:b w:val="0"/>
                <w:lang w:val="ru-RU"/>
              </w:rPr>
            </w:pPr>
            <w:r>
              <w:rPr>
                <w:rFonts w:hint="default"/>
                <w:b w:val="0"/>
                <w:sz w:val="24"/>
                <w:lang w:val="ru-RU"/>
              </w:rPr>
              <w:t>341,500</w:t>
            </w:r>
          </w:p>
        </w:tc>
        <w:tc>
          <w:tcPr>
            <w:tcW w:w="13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CBD7DEC">
            <w:pPr>
              <w:ind w:left="0" w:right="0" w:firstLine="0"/>
              <w:jc w:val="center"/>
              <w:rPr>
                <w:b w:val="0"/>
              </w:rPr>
            </w:pPr>
            <w:r>
              <w:rPr>
                <w:b w:val="0"/>
                <w:sz w:val="24"/>
              </w:rPr>
              <w:t>0,000</w:t>
            </w: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5F6ACAC">
            <w:pPr>
              <w:ind w:left="0" w:right="0" w:firstLine="0"/>
              <w:jc w:val="center"/>
              <w:rPr>
                <w:b w:val="0"/>
              </w:rPr>
            </w:pPr>
            <w:r>
              <w:rPr>
                <w:b w:val="0"/>
                <w:sz w:val="24"/>
              </w:rPr>
              <w:t>0,000</w:t>
            </w:r>
          </w:p>
        </w:tc>
      </w:tr>
      <w:tr w14:paraId="31DA7D0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4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36CEEF1">
            <w:pPr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17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ED85397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01 4 02 00000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E169398">
            <w:pPr>
              <w:jc w:val="center"/>
              <w:rPr>
                <w:b/>
                <w:sz w:val="24"/>
              </w:rPr>
            </w:pPr>
          </w:p>
        </w:tc>
        <w:tc>
          <w:tcPr>
            <w:tcW w:w="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D4ACFA9">
            <w:pPr>
              <w:jc w:val="center"/>
              <w:rPr>
                <w:b/>
                <w:sz w:val="24"/>
              </w:rPr>
            </w:pPr>
          </w:p>
        </w:tc>
        <w:tc>
          <w:tcPr>
            <w:tcW w:w="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896E1E8">
            <w:pPr>
              <w:jc w:val="center"/>
              <w:rPr>
                <w:b/>
                <w:sz w:val="24"/>
              </w:rPr>
            </w:pPr>
          </w:p>
        </w:tc>
        <w:tc>
          <w:tcPr>
            <w:tcW w:w="12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56F7429">
            <w:pPr>
              <w:ind w:left="0" w:leftChars="0" w:right="0" w:rightChars="0" w:firstLine="0" w:firstLineChars="0"/>
              <w:jc w:val="center"/>
            </w:pPr>
            <w:r>
              <w:rPr>
                <w:rFonts w:hint="default"/>
                <w:b w:val="0"/>
                <w:sz w:val="24"/>
                <w:lang w:val="ru-RU"/>
              </w:rPr>
              <w:t>341,500</w:t>
            </w:r>
          </w:p>
        </w:tc>
        <w:tc>
          <w:tcPr>
            <w:tcW w:w="13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C76B155">
            <w:pPr>
              <w:ind w:left="0" w:right="0" w:firstLine="0"/>
              <w:jc w:val="center"/>
            </w:pPr>
            <w:r>
              <w:rPr>
                <w:b/>
                <w:sz w:val="24"/>
              </w:rPr>
              <w:t>0,000</w:t>
            </w: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3CD570C">
            <w:pPr>
              <w:ind w:left="0" w:right="0" w:firstLine="0"/>
              <w:jc w:val="center"/>
            </w:pPr>
            <w:r>
              <w:rPr>
                <w:b/>
                <w:sz w:val="24"/>
              </w:rPr>
              <w:t>0,000</w:t>
            </w:r>
          </w:p>
        </w:tc>
      </w:tr>
      <w:tr w14:paraId="36DCA0F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4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23B93A6">
            <w:pPr>
              <w:jc w:val="both"/>
              <w:rPr>
                <w:sz w:val="24"/>
              </w:rPr>
            </w:pPr>
            <w:r>
              <w:rPr>
                <w:sz w:val="24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7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6A0DE67">
            <w:pPr>
              <w:jc w:val="center"/>
              <w:rPr>
                <w:sz w:val="24"/>
              </w:rPr>
            </w:pPr>
            <w:r>
              <w:rPr>
                <w:sz w:val="24"/>
              </w:rPr>
              <w:t>01 4 02 51180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1748DB6">
            <w:pPr>
              <w:jc w:val="center"/>
              <w:rPr>
                <w:sz w:val="24"/>
              </w:rPr>
            </w:pPr>
          </w:p>
        </w:tc>
        <w:tc>
          <w:tcPr>
            <w:tcW w:w="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9D291FB">
            <w:pPr>
              <w:jc w:val="center"/>
              <w:rPr>
                <w:sz w:val="24"/>
              </w:rPr>
            </w:pPr>
          </w:p>
        </w:tc>
        <w:tc>
          <w:tcPr>
            <w:tcW w:w="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742C57B">
            <w:pPr>
              <w:jc w:val="center"/>
              <w:rPr>
                <w:sz w:val="24"/>
              </w:rPr>
            </w:pPr>
          </w:p>
        </w:tc>
        <w:tc>
          <w:tcPr>
            <w:tcW w:w="12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B3890B4">
            <w:pPr>
              <w:ind w:left="0" w:leftChars="0" w:right="0" w:rightChars="0" w:firstLine="0" w:firstLineChars="0"/>
              <w:jc w:val="center"/>
              <w:rPr>
                <w:b w:val="0"/>
              </w:rPr>
            </w:pPr>
            <w:r>
              <w:rPr>
                <w:rFonts w:hint="default"/>
                <w:b w:val="0"/>
                <w:sz w:val="24"/>
                <w:lang w:val="ru-RU"/>
              </w:rPr>
              <w:t>341,500</w:t>
            </w:r>
          </w:p>
        </w:tc>
        <w:tc>
          <w:tcPr>
            <w:tcW w:w="13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93DA76B">
            <w:pPr>
              <w:ind w:left="0" w:right="0" w:firstLine="0"/>
              <w:jc w:val="center"/>
              <w:rPr>
                <w:b w:val="0"/>
              </w:rPr>
            </w:pPr>
            <w:r>
              <w:rPr>
                <w:b w:val="0"/>
                <w:sz w:val="24"/>
              </w:rPr>
              <w:t>0,000</w:t>
            </w: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8F4DAD1">
            <w:pPr>
              <w:ind w:left="0" w:right="0" w:firstLine="0"/>
              <w:jc w:val="center"/>
              <w:rPr>
                <w:b w:val="0"/>
              </w:rPr>
            </w:pPr>
            <w:r>
              <w:rPr>
                <w:b w:val="0"/>
                <w:sz w:val="24"/>
              </w:rPr>
              <w:t>0,000</w:t>
            </w:r>
          </w:p>
        </w:tc>
      </w:tr>
      <w:tr w14:paraId="63FB59E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4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5F48232">
            <w:pPr>
              <w:jc w:val="both"/>
              <w:rPr>
                <w:sz w:val="24"/>
              </w:rPr>
            </w:pPr>
            <w:r>
              <w:rPr>
                <w:sz w:val="24"/>
              </w:rPr>
              <w:t>НАЦИОНАЛЬНАЯ ОБОРОНА</w:t>
            </w:r>
          </w:p>
        </w:tc>
        <w:tc>
          <w:tcPr>
            <w:tcW w:w="17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69DA600">
            <w:pPr>
              <w:jc w:val="center"/>
              <w:rPr>
                <w:sz w:val="24"/>
              </w:rPr>
            </w:pPr>
            <w:r>
              <w:rPr>
                <w:sz w:val="24"/>
              </w:rPr>
              <w:t>01 4 02 51180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69A24AA">
            <w:pPr>
              <w:jc w:val="center"/>
              <w:rPr>
                <w:sz w:val="24"/>
              </w:rPr>
            </w:pPr>
          </w:p>
        </w:tc>
        <w:tc>
          <w:tcPr>
            <w:tcW w:w="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9F0EEDE">
            <w:pPr>
              <w:jc w:val="center"/>
              <w:rPr>
                <w:sz w:val="24"/>
              </w:rPr>
            </w:pPr>
          </w:p>
        </w:tc>
        <w:tc>
          <w:tcPr>
            <w:tcW w:w="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58B7A56">
            <w:pPr>
              <w:jc w:val="center"/>
              <w:rPr>
                <w:sz w:val="24"/>
              </w:rPr>
            </w:pPr>
          </w:p>
        </w:tc>
        <w:tc>
          <w:tcPr>
            <w:tcW w:w="12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14EBADC">
            <w:pPr>
              <w:ind w:left="0" w:leftChars="0" w:right="0" w:rightChars="0" w:firstLine="0" w:firstLineChars="0"/>
              <w:jc w:val="center"/>
              <w:rPr>
                <w:b w:val="0"/>
              </w:rPr>
            </w:pPr>
            <w:r>
              <w:rPr>
                <w:rFonts w:hint="default"/>
                <w:b w:val="0"/>
                <w:sz w:val="24"/>
                <w:lang w:val="ru-RU"/>
              </w:rPr>
              <w:t>341,500</w:t>
            </w:r>
          </w:p>
        </w:tc>
        <w:tc>
          <w:tcPr>
            <w:tcW w:w="13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DA8CD79">
            <w:pPr>
              <w:ind w:left="0" w:right="0" w:firstLine="0"/>
              <w:jc w:val="center"/>
              <w:rPr>
                <w:b w:val="0"/>
              </w:rPr>
            </w:pPr>
            <w:r>
              <w:rPr>
                <w:b w:val="0"/>
                <w:sz w:val="24"/>
              </w:rPr>
              <w:t>0,000</w:t>
            </w: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4D1D10A">
            <w:pPr>
              <w:ind w:left="0" w:right="0" w:firstLine="0"/>
              <w:jc w:val="center"/>
              <w:rPr>
                <w:b w:val="0"/>
              </w:rPr>
            </w:pPr>
            <w:r>
              <w:rPr>
                <w:b w:val="0"/>
                <w:sz w:val="24"/>
              </w:rPr>
              <w:t>0,000</w:t>
            </w:r>
          </w:p>
        </w:tc>
      </w:tr>
      <w:tr w14:paraId="6547AA5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4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6E48AF6">
            <w:pPr>
              <w:jc w:val="both"/>
              <w:rPr>
                <w:sz w:val="24"/>
              </w:rPr>
            </w:pPr>
            <w:r>
              <w:rPr>
                <w:sz w:val="24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17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E15E793">
            <w:pPr>
              <w:jc w:val="center"/>
              <w:rPr>
                <w:sz w:val="24"/>
              </w:rPr>
            </w:pPr>
            <w:r>
              <w:rPr>
                <w:sz w:val="24"/>
              </w:rPr>
              <w:t>01 4 02 51180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BEAC8E0">
            <w:pPr>
              <w:jc w:val="center"/>
              <w:rPr>
                <w:sz w:val="24"/>
              </w:rPr>
            </w:pPr>
            <w:r>
              <w:rPr>
                <w:sz w:val="24"/>
              </w:rPr>
              <w:t>120</w:t>
            </w:r>
          </w:p>
        </w:tc>
        <w:tc>
          <w:tcPr>
            <w:tcW w:w="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6892121">
            <w:pPr>
              <w:jc w:val="center"/>
              <w:rPr>
                <w:sz w:val="24"/>
              </w:rPr>
            </w:pPr>
            <w:r>
              <w:rPr>
                <w:sz w:val="24"/>
              </w:rPr>
              <w:t>02</w:t>
            </w:r>
          </w:p>
        </w:tc>
        <w:tc>
          <w:tcPr>
            <w:tcW w:w="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9B557B8">
            <w:pPr>
              <w:jc w:val="center"/>
              <w:rPr>
                <w:sz w:val="24"/>
              </w:rPr>
            </w:pPr>
            <w:r>
              <w:rPr>
                <w:sz w:val="24"/>
              </w:rPr>
              <w:t>03</w:t>
            </w:r>
          </w:p>
        </w:tc>
        <w:tc>
          <w:tcPr>
            <w:tcW w:w="12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9C38F07">
            <w:pPr>
              <w:ind w:left="0" w:leftChars="0" w:right="0" w:rightChars="0" w:firstLine="0" w:firstLineChars="0"/>
              <w:jc w:val="center"/>
              <w:rPr>
                <w:b w:val="0"/>
                <w:sz w:val="24"/>
              </w:rPr>
            </w:pPr>
            <w:r>
              <w:rPr>
                <w:rFonts w:hint="default"/>
                <w:b w:val="0"/>
                <w:sz w:val="24"/>
                <w:lang w:val="ru-RU"/>
              </w:rPr>
              <w:t>341,500</w:t>
            </w:r>
          </w:p>
        </w:tc>
        <w:tc>
          <w:tcPr>
            <w:tcW w:w="13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876689B">
            <w:pPr>
              <w:ind w:left="0" w:right="0" w:firstLine="0"/>
              <w:jc w:val="center"/>
              <w:rPr>
                <w:b w:val="0"/>
                <w:sz w:val="24"/>
              </w:rPr>
            </w:pPr>
            <w:r>
              <w:rPr>
                <w:b w:val="0"/>
                <w:sz w:val="24"/>
              </w:rPr>
              <w:t>0,000</w:t>
            </w: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5F96F88">
            <w:pPr>
              <w:ind w:left="0" w:right="0" w:firstLine="0"/>
              <w:jc w:val="center"/>
              <w:rPr>
                <w:b w:val="0"/>
                <w:sz w:val="24"/>
              </w:rPr>
            </w:pPr>
            <w:r>
              <w:rPr>
                <w:b w:val="0"/>
                <w:sz w:val="24"/>
              </w:rPr>
              <w:t>0,000</w:t>
            </w:r>
          </w:p>
        </w:tc>
      </w:tr>
      <w:tr w14:paraId="00942E6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4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0BCA70E">
            <w:pPr>
              <w:jc w:val="both"/>
              <w:rPr>
                <w:sz w:val="24"/>
              </w:rPr>
            </w:pPr>
            <w:r>
              <w:rPr>
                <w:sz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7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6DB4E8F">
            <w:pPr>
              <w:jc w:val="center"/>
              <w:rPr>
                <w:sz w:val="24"/>
              </w:rPr>
            </w:pPr>
            <w:r>
              <w:rPr>
                <w:sz w:val="24"/>
              </w:rPr>
              <w:t>01 4 02 51180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E45DC21">
            <w:pPr>
              <w:jc w:val="center"/>
              <w:rPr>
                <w:sz w:val="24"/>
              </w:rPr>
            </w:pPr>
            <w:r>
              <w:rPr>
                <w:sz w:val="24"/>
              </w:rPr>
              <w:t>240</w:t>
            </w:r>
          </w:p>
        </w:tc>
        <w:tc>
          <w:tcPr>
            <w:tcW w:w="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AE0E3B0">
            <w:pPr>
              <w:jc w:val="center"/>
              <w:rPr>
                <w:sz w:val="24"/>
              </w:rPr>
            </w:pPr>
            <w:r>
              <w:rPr>
                <w:sz w:val="24"/>
              </w:rPr>
              <w:t>02</w:t>
            </w:r>
          </w:p>
        </w:tc>
        <w:tc>
          <w:tcPr>
            <w:tcW w:w="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1DD5CD3">
            <w:pPr>
              <w:jc w:val="center"/>
              <w:rPr>
                <w:sz w:val="24"/>
              </w:rPr>
            </w:pPr>
            <w:r>
              <w:rPr>
                <w:sz w:val="24"/>
              </w:rPr>
              <w:t>03</w:t>
            </w:r>
          </w:p>
        </w:tc>
        <w:tc>
          <w:tcPr>
            <w:tcW w:w="12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BF17825">
            <w:pPr>
              <w:ind w:left="0" w:leftChars="0" w:right="0" w:rightChars="0" w:firstLine="0" w:firstLineChars="0"/>
              <w:jc w:val="center"/>
              <w:rPr>
                <w:b w:val="0"/>
                <w:sz w:val="24"/>
              </w:rPr>
            </w:pPr>
            <w:r>
              <w:rPr>
                <w:rFonts w:hint="default"/>
                <w:b w:val="0"/>
                <w:sz w:val="24"/>
                <w:lang w:val="ru-RU"/>
              </w:rPr>
              <w:t>341,500</w:t>
            </w:r>
          </w:p>
        </w:tc>
        <w:tc>
          <w:tcPr>
            <w:tcW w:w="13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027F8CD">
            <w:pPr>
              <w:ind w:left="0" w:right="0" w:firstLine="0"/>
              <w:jc w:val="center"/>
              <w:rPr>
                <w:b w:val="0"/>
                <w:sz w:val="24"/>
              </w:rPr>
            </w:pPr>
            <w:r>
              <w:rPr>
                <w:b w:val="0"/>
                <w:sz w:val="24"/>
              </w:rPr>
              <w:t>0,000</w:t>
            </w: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D1A9E48">
            <w:pPr>
              <w:ind w:left="0" w:right="0" w:firstLine="0"/>
              <w:jc w:val="center"/>
              <w:rPr>
                <w:b w:val="0"/>
                <w:sz w:val="24"/>
              </w:rPr>
            </w:pPr>
            <w:r>
              <w:rPr>
                <w:b w:val="0"/>
                <w:sz w:val="24"/>
              </w:rPr>
              <w:t>0,000</w:t>
            </w:r>
          </w:p>
        </w:tc>
      </w:tr>
      <w:tr w14:paraId="5057B4D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4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DEC1812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Муниципальная программа Полеологовского сельсовета Бессоновского района Пензенской области «Обеспечение пожарной безопасности Полеологовского сельсовета Бессоновского района Пензенской области на 2021-2024 годы»</w:t>
            </w:r>
          </w:p>
        </w:tc>
        <w:tc>
          <w:tcPr>
            <w:tcW w:w="17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CC72DCE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01 3 00 00000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D1C42A9">
            <w:pPr>
              <w:jc w:val="center"/>
              <w:rPr>
                <w:b/>
                <w:sz w:val="24"/>
              </w:rPr>
            </w:pPr>
          </w:p>
        </w:tc>
        <w:tc>
          <w:tcPr>
            <w:tcW w:w="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8BD28C0">
            <w:pPr>
              <w:jc w:val="center"/>
              <w:rPr>
                <w:b/>
                <w:sz w:val="24"/>
              </w:rPr>
            </w:pPr>
          </w:p>
        </w:tc>
        <w:tc>
          <w:tcPr>
            <w:tcW w:w="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A993C0E">
            <w:pPr>
              <w:jc w:val="center"/>
              <w:rPr>
                <w:b/>
                <w:sz w:val="24"/>
              </w:rPr>
            </w:pPr>
          </w:p>
        </w:tc>
        <w:tc>
          <w:tcPr>
            <w:tcW w:w="12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302C225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0,</w:t>
            </w:r>
            <w:r>
              <w:rPr>
                <w:rFonts w:hint="default"/>
                <w:b/>
                <w:sz w:val="24"/>
                <w:lang w:val="ru-RU"/>
              </w:rPr>
              <w:t>6</w:t>
            </w:r>
            <w:r>
              <w:rPr>
                <w:b/>
                <w:sz w:val="24"/>
              </w:rPr>
              <w:t>00</w:t>
            </w:r>
          </w:p>
        </w:tc>
        <w:tc>
          <w:tcPr>
            <w:tcW w:w="13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A054198">
            <w:pPr>
              <w:ind w:left="0" w:right="0" w:firstLine="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0,500</w:t>
            </w: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C7EB171">
            <w:pPr>
              <w:ind w:left="0" w:right="0" w:firstLine="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0,500</w:t>
            </w:r>
          </w:p>
        </w:tc>
      </w:tr>
      <w:tr w14:paraId="01EFD1E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4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34A6A4F">
            <w:pPr>
              <w:rPr>
                <w:sz w:val="24"/>
              </w:rPr>
            </w:pPr>
            <w:r>
              <w:rPr>
                <w:sz w:val="24"/>
              </w:rPr>
              <w:t>Основное мероприятие «Повышение уровня противопожарной защиты жителей поселения»</w:t>
            </w:r>
          </w:p>
        </w:tc>
        <w:tc>
          <w:tcPr>
            <w:tcW w:w="17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9455EEE">
            <w:pPr>
              <w:jc w:val="center"/>
              <w:rPr>
                <w:sz w:val="24"/>
              </w:rPr>
            </w:pPr>
            <w:r>
              <w:rPr>
                <w:sz w:val="24"/>
              </w:rPr>
              <w:t>01 3 01 00000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2DE752A">
            <w:pPr>
              <w:jc w:val="center"/>
              <w:rPr>
                <w:sz w:val="24"/>
              </w:rPr>
            </w:pPr>
          </w:p>
        </w:tc>
        <w:tc>
          <w:tcPr>
            <w:tcW w:w="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AC327BA">
            <w:pPr>
              <w:jc w:val="center"/>
              <w:rPr>
                <w:sz w:val="24"/>
              </w:rPr>
            </w:pPr>
          </w:p>
        </w:tc>
        <w:tc>
          <w:tcPr>
            <w:tcW w:w="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040D225">
            <w:pPr>
              <w:jc w:val="center"/>
              <w:rPr>
                <w:sz w:val="24"/>
              </w:rPr>
            </w:pPr>
          </w:p>
        </w:tc>
        <w:tc>
          <w:tcPr>
            <w:tcW w:w="12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F522AA9">
            <w:pPr>
              <w:ind w:left="0" w:right="0" w:firstLine="0"/>
              <w:jc w:val="center"/>
              <w:rPr>
                <w:b w:val="0"/>
                <w:sz w:val="24"/>
              </w:rPr>
            </w:pPr>
            <w:r>
              <w:rPr>
                <w:b w:val="0"/>
                <w:sz w:val="24"/>
              </w:rPr>
              <w:t>0,</w:t>
            </w:r>
            <w:r>
              <w:rPr>
                <w:rFonts w:hint="default"/>
                <w:b w:val="0"/>
                <w:sz w:val="24"/>
                <w:lang w:val="ru-RU"/>
              </w:rPr>
              <w:t>6</w:t>
            </w:r>
            <w:r>
              <w:rPr>
                <w:b w:val="0"/>
                <w:sz w:val="24"/>
              </w:rPr>
              <w:t>00</w:t>
            </w:r>
          </w:p>
        </w:tc>
        <w:tc>
          <w:tcPr>
            <w:tcW w:w="13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CC152E5">
            <w:pPr>
              <w:ind w:left="0" w:right="0" w:firstLine="0"/>
              <w:jc w:val="center"/>
              <w:rPr>
                <w:b w:val="0"/>
                <w:sz w:val="24"/>
              </w:rPr>
            </w:pPr>
            <w:r>
              <w:rPr>
                <w:b w:val="0"/>
                <w:sz w:val="24"/>
              </w:rPr>
              <w:t>0,500</w:t>
            </w: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89898F9">
            <w:pPr>
              <w:ind w:left="0" w:right="0" w:firstLine="0"/>
              <w:jc w:val="center"/>
              <w:rPr>
                <w:b w:val="0"/>
                <w:sz w:val="24"/>
              </w:rPr>
            </w:pPr>
            <w:r>
              <w:rPr>
                <w:b w:val="0"/>
                <w:sz w:val="24"/>
              </w:rPr>
              <w:t>0,500</w:t>
            </w:r>
          </w:p>
        </w:tc>
      </w:tr>
      <w:tr w14:paraId="45555B6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4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5558260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Обеспечение первичных мер пожарной безопасности</w:t>
            </w:r>
          </w:p>
        </w:tc>
        <w:tc>
          <w:tcPr>
            <w:tcW w:w="17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853490D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01 3 01 85290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35297FC">
            <w:pPr>
              <w:jc w:val="center"/>
              <w:rPr>
                <w:b/>
                <w:sz w:val="24"/>
              </w:rPr>
            </w:pPr>
          </w:p>
        </w:tc>
        <w:tc>
          <w:tcPr>
            <w:tcW w:w="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FA08A82">
            <w:pPr>
              <w:jc w:val="center"/>
              <w:rPr>
                <w:b/>
                <w:sz w:val="24"/>
              </w:rPr>
            </w:pPr>
          </w:p>
        </w:tc>
        <w:tc>
          <w:tcPr>
            <w:tcW w:w="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ECBDA60">
            <w:pPr>
              <w:jc w:val="center"/>
              <w:rPr>
                <w:b/>
                <w:sz w:val="24"/>
              </w:rPr>
            </w:pPr>
          </w:p>
        </w:tc>
        <w:tc>
          <w:tcPr>
            <w:tcW w:w="12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46D49A9">
            <w:pPr>
              <w:ind w:left="0" w:right="0" w:firstLine="0"/>
              <w:jc w:val="center"/>
              <w:rPr>
                <w:b w:val="0"/>
                <w:sz w:val="24"/>
              </w:rPr>
            </w:pPr>
            <w:r>
              <w:rPr>
                <w:b w:val="0"/>
                <w:sz w:val="24"/>
              </w:rPr>
              <w:t>0,</w:t>
            </w:r>
            <w:r>
              <w:rPr>
                <w:rFonts w:hint="default"/>
                <w:b w:val="0"/>
                <w:sz w:val="24"/>
                <w:lang w:val="ru-RU"/>
              </w:rPr>
              <w:t>6</w:t>
            </w:r>
            <w:r>
              <w:rPr>
                <w:b w:val="0"/>
                <w:sz w:val="24"/>
              </w:rPr>
              <w:t>00</w:t>
            </w:r>
          </w:p>
        </w:tc>
        <w:tc>
          <w:tcPr>
            <w:tcW w:w="13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42A465F">
            <w:pPr>
              <w:ind w:left="0" w:right="0" w:firstLine="0"/>
              <w:jc w:val="center"/>
              <w:rPr>
                <w:b w:val="0"/>
                <w:sz w:val="24"/>
              </w:rPr>
            </w:pPr>
            <w:r>
              <w:rPr>
                <w:b w:val="0"/>
                <w:sz w:val="24"/>
              </w:rPr>
              <w:t>0,500</w:t>
            </w: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A91AAD3">
            <w:pPr>
              <w:ind w:left="0" w:right="0" w:firstLine="0"/>
              <w:jc w:val="center"/>
              <w:rPr>
                <w:b w:val="0"/>
                <w:sz w:val="24"/>
              </w:rPr>
            </w:pPr>
            <w:r>
              <w:rPr>
                <w:b w:val="0"/>
                <w:sz w:val="24"/>
              </w:rPr>
              <w:t>0,500</w:t>
            </w:r>
          </w:p>
        </w:tc>
      </w:tr>
      <w:tr w14:paraId="180A546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4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122D10B">
            <w:pPr>
              <w:rPr>
                <w:sz w:val="24"/>
              </w:rPr>
            </w:pPr>
            <w:r>
              <w:rPr>
                <w:sz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7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CA901DE">
            <w:pPr>
              <w:jc w:val="center"/>
              <w:rPr>
                <w:sz w:val="24"/>
              </w:rPr>
            </w:pPr>
            <w:r>
              <w:rPr>
                <w:sz w:val="24"/>
              </w:rPr>
              <w:t>01 3 01 85290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96AE98F">
            <w:pPr>
              <w:jc w:val="center"/>
              <w:rPr>
                <w:sz w:val="24"/>
              </w:rPr>
            </w:pPr>
            <w:r>
              <w:rPr>
                <w:sz w:val="24"/>
              </w:rPr>
              <w:t>200</w:t>
            </w:r>
          </w:p>
        </w:tc>
        <w:tc>
          <w:tcPr>
            <w:tcW w:w="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9900A97">
            <w:pPr>
              <w:jc w:val="center"/>
              <w:rPr>
                <w:sz w:val="24"/>
              </w:rPr>
            </w:pPr>
          </w:p>
        </w:tc>
        <w:tc>
          <w:tcPr>
            <w:tcW w:w="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0C97B79">
            <w:pPr>
              <w:jc w:val="center"/>
              <w:rPr>
                <w:sz w:val="24"/>
              </w:rPr>
            </w:pPr>
          </w:p>
        </w:tc>
        <w:tc>
          <w:tcPr>
            <w:tcW w:w="12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564E4A8">
            <w:pPr>
              <w:ind w:left="0" w:right="0" w:firstLine="0"/>
              <w:jc w:val="center"/>
              <w:rPr>
                <w:b w:val="0"/>
                <w:sz w:val="24"/>
              </w:rPr>
            </w:pPr>
            <w:r>
              <w:rPr>
                <w:b w:val="0"/>
                <w:sz w:val="24"/>
              </w:rPr>
              <w:t>0,</w:t>
            </w:r>
            <w:r>
              <w:rPr>
                <w:rFonts w:hint="default"/>
                <w:b w:val="0"/>
                <w:sz w:val="24"/>
                <w:lang w:val="ru-RU"/>
              </w:rPr>
              <w:t>6</w:t>
            </w:r>
            <w:r>
              <w:rPr>
                <w:b w:val="0"/>
                <w:sz w:val="24"/>
              </w:rPr>
              <w:t>00</w:t>
            </w:r>
          </w:p>
        </w:tc>
        <w:tc>
          <w:tcPr>
            <w:tcW w:w="13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C5382AB">
            <w:pPr>
              <w:ind w:left="0" w:right="0" w:firstLine="0"/>
              <w:jc w:val="center"/>
              <w:rPr>
                <w:b w:val="0"/>
                <w:sz w:val="24"/>
              </w:rPr>
            </w:pPr>
            <w:r>
              <w:rPr>
                <w:b w:val="0"/>
                <w:sz w:val="24"/>
              </w:rPr>
              <w:t>0,500</w:t>
            </w: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2488428">
            <w:pPr>
              <w:ind w:left="0" w:right="0" w:firstLine="0"/>
              <w:jc w:val="center"/>
              <w:rPr>
                <w:b w:val="0"/>
                <w:sz w:val="24"/>
              </w:rPr>
            </w:pPr>
            <w:r>
              <w:rPr>
                <w:b w:val="0"/>
                <w:sz w:val="24"/>
              </w:rPr>
              <w:t>0,500</w:t>
            </w:r>
          </w:p>
        </w:tc>
      </w:tr>
      <w:tr w14:paraId="21BD002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4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4810612">
            <w:pPr>
              <w:rPr>
                <w:sz w:val="24"/>
              </w:rPr>
            </w:pPr>
            <w:r>
              <w:rPr>
                <w:sz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7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2C7B89B">
            <w:pPr>
              <w:jc w:val="center"/>
              <w:rPr>
                <w:sz w:val="24"/>
              </w:rPr>
            </w:pPr>
            <w:r>
              <w:rPr>
                <w:sz w:val="24"/>
              </w:rPr>
              <w:t>01 3 01 85290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1E010D3">
            <w:pPr>
              <w:jc w:val="center"/>
              <w:rPr>
                <w:sz w:val="24"/>
              </w:rPr>
            </w:pPr>
            <w:r>
              <w:rPr>
                <w:sz w:val="24"/>
              </w:rPr>
              <w:t>240</w:t>
            </w:r>
          </w:p>
        </w:tc>
        <w:tc>
          <w:tcPr>
            <w:tcW w:w="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93C3F0E">
            <w:pPr>
              <w:jc w:val="center"/>
              <w:rPr>
                <w:sz w:val="24"/>
              </w:rPr>
            </w:pPr>
          </w:p>
        </w:tc>
        <w:tc>
          <w:tcPr>
            <w:tcW w:w="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9BF27F2">
            <w:pPr>
              <w:jc w:val="center"/>
              <w:rPr>
                <w:sz w:val="24"/>
              </w:rPr>
            </w:pPr>
          </w:p>
        </w:tc>
        <w:tc>
          <w:tcPr>
            <w:tcW w:w="12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FEF752D">
            <w:pPr>
              <w:ind w:left="0" w:right="0" w:firstLine="0"/>
              <w:jc w:val="center"/>
              <w:rPr>
                <w:b w:val="0"/>
                <w:sz w:val="24"/>
              </w:rPr>
            </w:pPr>
            <w:r>
              <w:rPr>
                <w:b w:val="0"/>
                <w:sz w:val="24"/>
              </w:rPr>
              <w:t>0,</w:t>
            </w:r>
            <w:r>
              <w:rPr>
                <w:rFonts w:hint="default"/>
                <w:b w:val="0"/>
                <w:sz w:val="24"/>
                <w:lang w:val="ru-RU"/>
              </w:rPr>
              <w:t>6</w:t>
            </w:r>
            <w:r>
              <w:rPr>
                <w:b w:val="0"/>
                <w:sz w:val="24"/>
              </w:rPr>
              <w:t>00</w:t>
            </w:r>
          </w:p>
        </w:tc>
        <w:tc>
          <w:tcPr>
            <w:tcW w:w="13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91B627B">
            <w:pPr>
              <w:ind w:left="0" w:right="0" w:firstLine="0"/>
              <w:jc w:val="center"/>
              <w:rPr>
                <w:b w:val="0"/>
                <w:sz w:val="24"/>
              </w:rPr>
            </w:pPr>
            <w:r>
              <w:rPr>
                <w:b w:val="0"/>
                <w:sz w:val="24"/>
              </w:rPr>
              <w:t>0,500</w:t>
            </w: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62A6A1C">
            <w:pPr>
              <w:ind w:left="0" w:right="0" w:firstLine="0"/>
              <w:jc w:val="center"/>
              <w:rPr>
                <w:b w:val="0"/>
                <w:sz w:val="24"/>
              </w:rPr>
            </w:pPr>
            <w:r>
              <w:rPr>
                <w:b w:val="0"/>
                <w:sz w:val="24"/>
              </w:rPr>
              <w:t>0,500</w:t>
            </w:r>
          </w:p>
        </w:tc>
      </w:tr>
      <w:tr w14:paraId="33470A8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4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719C669">
            <w:pPr>
              <w:rPr>
                <w:sz w:val="24"/>
              </w:rPr>
            </w:pPr>
            <w:r>
              <w:rPr>
                <w:sz w:val="24"/>
              </w:rPr>
              <w:t>НАЦИОНАЛЬНАЯ БЕЗОПАСНОСТЬ И ПРАВООХРАНИТЕЛЬНАЯ ДЕЯТЕЛЬНОСТЬ</w:t>
            </w:r>
          </w:p>
        </w:tc>
        <w:tc>
          <w:tcPr>
            <w:tcW w:w="17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D6A0434">
            <w:pPr>
              <w:jc w:val="center"/>
              <w:rPr>
                <w:sz w:val="24"/>
              </w:rPr>
            </w:pPr>
            <w:r>
              <w:rPr>
                <w:sz w:val="24"/>
              </w:rPr>
              <w:t>01 3 01 85290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2AA2516">
            <w:pPr>
              <w:jc w:val="center"/>
              <w:rPr>
                <w:sz w:val="24"/>
              </w:rPr>
            </w:pPr>
            <w:r>
              <w:rPr>
                <w:sz w:val="24"/>
              </w:rPr>
              <w:t>240</w:t>
            </w:r>
          </w:p>
        </w:tc>
        <w:tc>
          <w:tcPr>
            <w:tcW w:w="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C2D86D2">
            <w:pPr>
              <w:jc w:val="center"/>
              <w:rPr>
                <w:sz w:val="24"/>
              </w:rPr>
            </w:pPr>
            <w:r>
              <w:rPr>
                <w:sz w:val="24"/>
              </w:rPr>
              <w:t>03</w:t>
            </w:r>
          </w:p>
        </w:tc>
        <w:tc>
          <w:tcPr>
            <w:tcW w:w="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C97BB81">
            <w:pPr>
              <w:jc w:val="center"/>
              <w:rPr>
                <w:sz w:val="24"/>
              </w:rPr>
            </w:pPr>
            <w:r>
              <w:rPr>
                <w:sz w:val="24"/>
              </w:rPr>
              <w:t>00</w:t>
            </w:r>
          </w:p>
        </w:tc>
        <w:tc>
          <w:tcPr>
            <w:tcW w:w="12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E762F0D">
            <w:pPr>
              <w:ind w:left="0" w:right="0" w:firstLine="0"/>
              <w:jc w:val="center"/>
              <w:rPr>
                <w:b w:val="0"/>
                <w:sz w:val="24"/>
              </w:rPr>
            </w:pPr>
            <w:r>
              <w:rPr>
                <w:b w:val="0"/>
                <w:sz w:val="24"/>
              </w:rPr>
              <w:t>0,</w:t>
            </w:r>
            <w:r>
              <w:rPr>
                <w:rFonts w:hint="default"/>
                <w:b w:val="0"/>
                <w:sz w:val="24"/>
                <w:lang w:val="ru-RU"/>
              </w:rPr>
              <w:t>6</w:t>
            </w:r>
            <w:r>
              <w:rPr>
                <w:b w:val="0"/>
                <w:sz w:val="24"/>
              </w:rPr>
              <w:t>00</w:t>
            </w:r>
          </w:p>
        </w:tc>
        <w:tc>
          <w:tcPr>
            <w:tcW w:w="13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5FE23CB">
            <w:pPr>
              <w:ind w:left="0" w:right="0" w:firstLine="0"/>
              <w:jc w:val="center"/>
              <w:rPr>
                <w:b w:val="0"/>
                <w:sz w:val="24"/>
              </w:rPr>
            </w:pPr>
            <w:r>
              <w:rPr>
                <w:b w:val="0"/>
                <w:sz w:val="24"/>
              </w:rPr>
              <w:t>0,500</w:t>
            </w: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1665B4E">
            <w:pPr>
              <w:ind w:left="0" w:right="0" w:firstLine="0"/>
              <w:jc w:val="center"/>
              <w:rPr>
                <w:b w:val="0"/>
                <w:sz w:val="24"/>
              </w:rPr>
            </w:pPr>
            <w:r>
              <w:rPr>
                <w:b w:val="0"/>
                <w:sz w:val="24"/>
              </w:rPr>
              <w:t>0,500</w:t>
            </w:r>
          </w:p>
        </w:tc>
      </w:tr>
      <w:tr w14:paraId="4BFB912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4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ED14836">
            <w:pPr>
              <w:rPr>
                <w:sz w:val="24"/>
              </w:rPr>
            </w:pPr>
            <w:r>
              <w:rPr>
                <w:sz w:val="24"/>
              </w:rPr>
              <w:t>Обеспечение пожарной безопасности</w:t>
            </w:r>
          </w:p>
        </w:tc>
        <w:tc>
          <w:tcPr>
            <w:tcW w:w="17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687098A">
            <w:pPr>
              <w:jc w:val="center"/>
              <w:rPr>
                <w:sz w:val="24"/>
              </w:rPr>
            </w:pPr>
            <w:r>
              <w:rPr>
                <w:sz w:val="24"/>
              </w:rPr>
              <w:t>01 3 01 85290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13E198E">
            <w:pPr>
              <w:jc w:val="center"/>
              <w:rPr>
                <w:sz w:val="24"/>
              </w:rPr>
            </w:pPr>
            <w:r>
              <w:rPr>
                <w:sz w:val="24"/>
              </w:rPr>
              <w:t>240</w:t>
            </w:r>
          </w:p>
        </w:tc>
        <w:tc>
          <w:tcPr>
            <w:tcW w:w="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65F181C">
            <w:pPr>
              <w:jc w:val="center"/>
              <w:rPr>
                <w:sz w:val="24"/>
              </w:rPr>
            </w:pPr>
            <w:r>
              <w:rPr>
                <w:sz w:val="24"/>
              </w:rPr>
              <w:t>03</w:t>
            </w:r>
          </w:p>
        </w:tc>
        <w:tc>
          <w:tcPr>
            <w:tcW w:w="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D32F818">
            <w:pPr>
              <w:jc w:val="center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12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721AC75">
            <w:pPr>
              <w:ind w:left="0" w:right="0" w:firstLine="0"/>
              <w:jc w:val="center"/>
              <w:rPr>
                <w:b w:val="0"/>
                <w:sz w:val="24"/>
              </w:rPr>
            </w:pPr>
            <w:r>
              <w:rPr>
                <w:b w:val="0"/>
                <w:sz w:val="24"/>
              </w:rPr>
              <w:t>0,</w:t>
            </w:r>
            <w:r>
              <w:rPr>
                <w:rFonts w:hint="default"/>
                <w:b w:val="0"/>
                <w:sz w:val="24"/>
                <w:lang w:val="ru-RU"/>
              </w:rPr>
              <w:t>6</w:t>
            </w:r>
            <w:r>
              <w:rPr>
                <w:b w:val="0"/>
                <w:sz w:val="24"/>
              </w:rPr>
              <w:t>00</w:t>
            </w:r>
          </w:p>
        </w:tc>
        <w:tc>
          <w:tcPr>
            <w:tcW w:w="13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A6C18C6">
            <w:pPr>
              <w:ind w:left="0" w:right="0" w:firstLine="0"/>
              <w:jc w:val="center"/>
              <w:rPr>
                <w:b w:val="0"/>
                <w:sz w:val="24"/>
              </w:rPr>
            </w:pPr>
            <w:r>
              <w:rPr>
                <w:b w:val="0"/>
                <w:sz w:val="24"/>
              </w:rPr>
              <w:t>0,500</w:t>
            </w: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51DA847">
            <w:pPr>
              <w:ind w:left="0" w:right="0" w:firstLine="0"/>
              <w:jc w:val="center"/>
              <w:rPr>
                <w:b w:val="0"/>
                <w:sz w:val="24"/>
              </w:rPr>
            </w:pPr>
            <w:r>
              <w:rPr>
                <w:b w:val="0"/>
                <w:sz w:val="24"/>
              </w:rPr>
              <w:t>0,500</w:t>
            </w:r>
          </w:p>
        </w:tc>
      </w:tr>
      <w:tr w14:paraId="62BDE2C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4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E835C7C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Муниципальная программа Полеологовского сельсовета Бессоновского района Пензенской области «Управление муниципальными финансами, муниципальным долгом, муниципальной собственностью Полеологовского сельсовета Бессоновского района Пензенской области на 2021-2024 годы»</w:t>
            </w:r>
          </w:p>
        </w:tc>
        <w:tc>
          <w:tcPr>
            <w:tcW w:w="17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C60F905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02 0 00 00000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A2BC7E2">
            <w:pPr>
              <w:jc w:val="center"/>
              <w:rPr>
                <w:b/>
                <w:sz w:val="24"/>
              </w:rPr>
            </w:pPr>
          </w:p>
        </w:tc>
        <w:tc>
          <w:tcPr>
            <w:tcW w:w="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81CC64D">
            <w:pPr>
              <w:jc w:val="center"/>
              <w:rPr>
                <w:b/>
                <w:sz w:val="24"/>
              </w:rPr>
            </w:pPr>
          </w:p>
        </w:tc>
        <w:tc>
          <w:tcPr>
            <w:tcW w:w="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AD37329">
            <w:pPr>
              <w:jc w:val="center"/>
              <w:rPr>
                <w:b/>
                <w:sz w:val="24"/>
              </w:rPr>
            </w:pPr>
          </w:p>
        </w:tc>
        <w:tc>
          <w:tcPr>
            <w:tcW w:w="12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6359911">
            <w:pPr>
              <w:ind w:left="0" w:right="0" w:firstLine="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10,757</w:t>
            </w:r>
          </w:p>
        </w:tc>
        <w:tc>
          <w:tcPr>
            <w:tcW w:w="13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A4A536B">
            <w:pPr>
              <w:ind w:left="0" w:right="0" w:firstLine="0"/>
              <w:jc w:val="center"/>
            </w:pPr>
            <w:r>
              <w:rPr>
                <w:b/>
                <w:sz w:val="24"/>
              </w:rPr>
              <w:t>10,757</w:t>
            </w: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DA957C9">
            <w:pPr>
              <w:ind w:left="0" w:right="0" w:firstLine="0"/>
              <w:jc w:val="center"/>
            </w:pPr>
            <w:r>
              <w:rPr>
                <w:b/>
                <w:sz w:val="24"/>
              </w:rPr>
              <w:t>10,757</w:t>
            </w:r>
          </w:p>
        </w:tc>
      </w:tr>
      <w:tr w14:paraId="0F5C322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4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BE55DD4">
            <w:pPr>
              <w:rPr>
                <w:sz w:val="24"/>
              </w:rPr>
            </w:pPr>
            <w:r>
              <w:rPr>
                <w:sz w:val="24"/>
              </w:rPr>
              <w:t>Подпрограмма «Предоставление межбюджетных трансфертов из бюджета Полеологовского сельсовета Бессоновского района Пензенской области»</w:t>
            </w:r>
          </w:p>
        </w:tc>
        <w:tc>
          <w:tcPr>
            <w:tcW w:w="17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DE53219">
            <w:pPr>
              <w:jc w:val="center"/>
              <w:rPr>
                <w:sz w:val="24"/>
              </w:rPr>
            </w:pPr>
            <w:r>
              <w:rPr>
                <w:sz w:val="24"/>
              </w:rPr>
              <w:t>02 1 00 00000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0A6CC53">
            <w:pPr>
              <w:jc w:val="center"/>
              <w:rPr>
                <w:sz w:val="24"/>
              </w:rPr>
            </w:pPr>
          </w:p>
        </w:tc>
        <w:tc>
          <w:tcPr>
            <w:tcW w:w="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F80C237">
            <w:pPr>
              <w:jc w:val="center"/>
              <w:rPr>
                <w:sz w:val="24"/>
              </w:rPr>
            </w:pPr>
          </w:p>
        </w:tc>
        <w:tc>
          <w:tcPr>
            <w:tcW w:w="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E288B96">
            <w:pPr>
              <w:jc w:val="center"/>
              <w:rPr>
                <w:sz w:val="24"/>
              </w:rPr>
            </w:pPr>
          </w:p>
        </w:tc>
        <w:tc>
          <w:tcPr>
            <w:tcW w:w="12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1C8F465">
            <w:pPr>
              <w:ind w:left="0" w:right="0" w:firstLine="0"/>
              <w:jc w:val="center"/>
              <w:rPr>
                <w:sz w:val="24"/>
              </w:rPr>
            </w:pPr>
            <w:r>
              <w:rPr>
                <w:b/>
                <w:sz w:val="24"/>
              </w:rPr>
              <w:t>10,757</w:t>
            </w:r>
          </w:p>
        </w:tc>
        <w:tc>
          <w:tcPr>
            <w:tcW w:w="13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5226B17">
            <w:pPr>
              <w:ind w:left="0" w:right="0" w:firstLine="0"/>
              <w:jc w:val="center"/>
            </w:pPr>
            <w:r>
              <w:rPr>
                <w:b/>
                <w:sz w:val="24"/>
              </w:rPr>
              <w:t>10,757</w:t>
            </w: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D8C8712">
            <w:pPr>
              <w:ind w:left="0" w:right="0" w:firstLine="0"/>
              <w:jc w:val="center"/>
            </w:pPr>
            <w:r>
              <w:rPr>
                <w:b/>
                <w:sz w:val="24"/>
              </w:rPr>
              <w:t>10,757</w:t>
            </w:r>
          </w:p>
        </w:tc>
      </w:tr>
      <w:tr w14:paraId="1A1B9EC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4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8758E5F">
            <w:pPr>
              <w:rPr>
                <w:sz w:val="24"/>
              </w:rPr>
            </w:pPr>
            <w:r>
              <w:rPr>
                <w:sz w:val="24"/>
              </w:rPr>
              <w:t>Основное мероприятие «Повышение эффективности представления и использования межбюджетных трансфертов»</w:t>
            </w:r>
          </w:p>
        </w:tc>
        <w:tc>
          <w:tcPr>
            <w:tcW w:w="17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58C4D72">
            <w:pPr>
              <w:jc w:val="center"/>
              <w:rPr>
                <w:sz w:val="24"/>
              </w:rPr>
            </w:pPr>
            <w:r>
              <w:rPr>
                <w:sz w:val="24"/>
              </w:rPr>
              <w:t>02 1 01 00000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A4EE397">
            <w:pPr>
              <w:jc w:val="center"/>
              <w:rPr>
                <w:sz w:val="24"/>
              </w:rPr>
            </w:pPr>
          </w:p>
        </w:tc>
        <w:tc>
          <w:tcPr>
            <w:tcW w:w="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17849FC">
            <w:pPr>
              <w:jc w:val="center"/>
              <w:rPr>
                <w:sz w:val="24"/>
              </w:rPr>
            </w:pPr>
          </w:p>
        </w:tc>
        <w:tc>
          <w:tcPr>
            <w:tcW w:w="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937A18E">
            <w:pPr>
              <w:jc w:val="center"/>
              <w:rPr>
                <w:sz w:val="24"/>
              </w:rPr>
            </w:pPr>
          </w:p>
        </w:tc>
        <w:tc>
          <w:tcPr>
            <w:tcW w:w="12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03FAFFF">
            <w:pPr>
              <w:ind w:left="0" w:right="0" w:firstLine="0"/>
              <w:jc w:val="center"/>
              <w:rPr>
                <w:sz w:val="24"/>
              </w:rPr>
            </w:pPr>
            <w:r>
              <w:rPr>
                <w:b/>
                <w:sz w:val="24"/>
              </w:rPr>
              <w:t>10,757</w:t>
            </w:r>
          </w:p>
        </w:tc>
        <w:tc>
          <w:tcPr>
            <w:tcW w:w="13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07A1923">
            <w:pPr>
              <w:ind w:left="0" w:right="0" w:firstLine="0"/>
              <w:jc w:val="center"/>
            </w:pPr>
            <w:r>
              <w:rPr>
                <w:b/>
                <w:sz w:val="24"/>
              </w:rPr>
              <w:t>10,757</w:t>
            </w: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179F417">
            <w:pPr>
              <w:ind w:left="0" w:right="0" w:firstLine="0"/>
              <w:jc w:val="center"/>
            </w:pPr>
            <w:r>
              <w:rPr>
                <w:b/>
                <w:sz w:val="24"/>
              </w:rPr>
              <w:t>10,757</w:t>
            </w:r>
          </w:p>
        </w:tc>
      </w:tr>
      <w:tr w14:paraId="314D4F3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4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B7722CD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Межбюджетные трансферты на исполнение части полномочий поселений по решению вопросов местного значения в соответствии с заключенными соглашениями по формированию, исполнению бюджета поселения и контролю за исполнением данного бюджета (кассовое исполнение бюджета)</w:t>
            </w:r>
          </w:p>
        </w:tc>
        <w:tc>
          <w:tcPr>
            <w:tcW w:w="17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8BFFAB6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02 1 01 80010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5DB06F9">
            <w:pPr>
              <w:jc w:val="center"/>
              <w:rPr>
                <w:b/>
                <w:sz w:val="24"/>
              </w:rPr>
            </w:pPr>
          </w:p>
        </w:tc>
        <w:tc>
          <w:tcPr>
            <w:tcW w:w="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4954675">
            <w:pPr>
              <w:jc w:val="center"/>
              <w:rPr>
                <w:b/>
                <w:sz w:val="24"/>
              </w:rPr>
            </w:pPr>
          </w:p>
        </w:tc>
        <w:tc>
          <w:tcPr>
            <w:tcW w:w="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3B5B39A">
            <w:pPr>
              <w:jc w:val="center"/>
              <w:rPr>
                <w:b/>
                <w:sz w:val="24"/>
              </w:rPr>
            </w:pPr>
          </w:p>
        </w:tc>
        <w:tc>
          <w:tcPr>
            <w:tcW w:w="12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903FB06">
            <w:pPr>
              <w:jc w:val="center"/>
              <w:rPr>
                <w:sz w:val="24"/>
              </w:rPr>
            </w:pPr>
            <w:r>
              <w:rPr>
                <w:sz w:val="24"/>
              </w:rPr>
              <w:t>2,653</w:t>
            </w:r>
          </w:p>
        </w:tc>
        <w:tc>
          <w:tcPr>
            <w:tcW w:w="13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6EBDBB4">
            <w:pPr>
              <w:jc w:val="center"/>
              <w:rPr>
                <w:sz w:val="24"/>
              </w:rPr>
            </w:pPr>
            <w:r>
              <w:rPr>
                <w:sz w:val="24"/>
              </w:rPr>
              <w:t>2,653</w:t>
            </w: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B974901">
            <w:pPr>
              <w:jc w:val="center"/>
              <w:rPr>
                <w:sz w:val="24"/>
              </w:rPr>
            </w:pPr>
            <w:r>
              <w:rPr>
                <w:sz w:val="24"/>
              </w:rPr>
              <w:t>2,653</w:t>
            </w:r>
          </w:p>
        </w:tc>
      </w:tr>
      <w:tr w14:paraId="698088E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4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28A7D33">
            <w:pPr>
              <w:rPr>
                <w:sz w:val="24"/>
              </w:rPr>
            </w:pPr>
            <w:r>
              <w:rPr>
                <w:sz w:val="24"/>
              </w:rPr>
              <w:t>Межбюджетные трансферты</w:t>
            </w:r>
          </w:p>
        </w:tc>
        <w:tc>
          <w:tcPr>
            <w:tcW w:w="17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3B09A5A">
            <w:pPr>
              <w:jc w:val="center"/>
              <w:rPr>
                <w:sz w:val="24"/>
              </w:rPr>
            </w:pPr>
            <w:r>
              <w:rPr>
                <w:sz w:val="24"/>
              </w:rPr>
              <w:t>02 1 01 80010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7B3289E">
            <w:pPr>
              <w:jc w:val="center"/>
              <w:rPr>
                <w:sz w:val="24"/>
              </w:rPr>
            </w:pPr>
            <w:r>
              <w:rPr>
                <w:sz w:val="24"/>
              </w:rPr>
              <w:t>500</w:t>
            </w:r>
          </w:p>
        </w:tc>
        <w:tc>
          <w:tcPr>
            <w:tcW w:w="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BAB0509">
            <w:pPr>
              <w:jc w:val="center"/>
              <w:rPr>
                <w:sz w:val="24"/>
              </w:rPr>
            </w:pPr>
          </w:p>
        </w:tc>
        <w:tc>
          <w:tcPr>
            <w:tcW w:w="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253FD02">
            <w:pPr>
              <w:jc w:val="center"/>
              <w:rPr>
                <w:sz w:val="24"/>
              </w:rPr>
            </w:pPr>
          </w:p>
        </w:tc>
        <w:tc>
          <w:tcPr>
            <w:tcW w:w="12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05CD4D1">
            <w:pPr>
              <w:jc w:val="center"/>
              <w:rPr>
                <w:sz w:val="24"/>
              </w:rPr>
            </w:pPr>
            <w:r>
              <w:rPr>
                <w:sz w:val="24"/>
              </w:rPr>
              <w:t>2,653</w:t>
            </w:r>
          </w:p>
        </w:tc>
        <w:tc>
          <w:tcPr>
            <w:tcW w:w="13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1110090">
            <w:pPr>
              <w:jc w:val="center"/>
              <w:rPr>
                <w:sz w:val="24"/>
              </w:rPr>
            </w:pPr>
            <w:r>
              <w:rPr>
                <w:sz w:val="24"/>
              </w:rPr>
              <w:t>2,653</w:t>
            </w: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69BABB2">
            <w:pPr>
              <w:jc w:val="center"/>
              <w:rPr>
                <w:sz w:val="24"/>
              </w:rPr>
            </w:pPr>
            <w:r>
              <w:rPr>
                <w:sz w:val="24"/>
              </w:rPr>
              <w:t>2,653</w:t>
            </w:r>
          </w:p>
        </w:tc>
      </w:tr>
      <w:tr w14:paraId="65CA707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4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4907F96">
            <w:pPr>
              <w:rPr>
                <w:sz w:val="24"/>
              </w:rPr>
            </w:pPr>
            <w:r>
              <w:rPr>
                <w:sz w:val="24"/>
              </w:rPr>
              <w:t>Иные межбюджетные трансферты</w:t>
            </w:r>
          </w:p>
        </w:tc>
        <w:tc>
          <w:tcPr>
            <w:tcW w:w="17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3548144">
            <w:pPr>
              <w:jc w:val="center"/>
              <w:rPr>
                <w:sz w:val="24"/>
              </w:rPr>
            </w:pPr>
            <w:r>
              <w:rPr>
                <w:sz w:val="24"/>
              </w:rPr>
              <w:t>02 1 01 80010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A2CB755">
            <w:pPr>
              <w:jc w:val="center"/>
              <w:rPr>
                <w:sz w:val="24"/>
              </w:rPr>
            </w:pPr>
            <w:r>
              <w:rPr>
                <w:sz w:val="24"/>
              </w:rPr>
              <w:t>540</w:t>
            </w:r>
          </w:p>
        </w:tc>
        <w:tc>
          <w:tcPr>
            <w:tcW w:w="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40B6C56">
            <w:pPr>
              <w:jc w:val="center"/>
              <w:rPr>
                <w:sz w:val="24"/>
              </w:rPr>
            </w:pPr>
          </w:p>
        </w:tc>
        <w:tc>
          <w:tcPr>
            <w:tcW w:w="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4A53DA8">
            <w:pPr>
              <w:jc w:val="center"/>
              <w:rPr>
                <w:sz w:val="24"/>
              </w:rPr>
            </w:pPr>
          </w:p>
        </w:tc>
        <w:tc>
          <w:tcPr>
            <w:tcW w:w="12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B6C3E0B">
            <w:pPr>
              <w:jc w:val="center"/>
              <w:rPr>
                <w:sz w:val="24"/>
              </w:rPr>
            </w:pPr>
            <w:r>
              <w:rPr>
                <w:sz w:val="24"/>
              </w:rPr>
              <w:t>2,653</w:t>
            </w:r>
          </w:p>
        </w:tc>
        <w:tc>
          <w:tcPr>
            <w:tcW w:w="13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7D37DC2">
            <w:pPr>
              <w:jc w:val="center"/>
              <w:rPr>
                <w:sz w:val="24"/>
              </w:rPr>
            </w:pPr>
            <w:r>
              <w:rPr>
                <w:sz w:val="24"/>
              </w:rPr>
              <w:t>2,653</w:t>
            </w: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6D6A584">
            <w:pPr>
              <w:jc w:val="center"/>
              <w:rPr>
                <w:sz w:val="24"/>
              </w:rPr>
            </w:pPr>
            <w:r>
              <w:rPr>
                <w:sz w:val="24"/>
              </w:rPr>
              <w:t>2,653</w:t>
            </w:r>
          </w:p>
        </w:tc>
      </w:tr>
      <w:tr w14:paraId="35F7315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4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C8E95C7">
            <w:pPr>
              <w:jc w:val="both"/>
              <w:rPr>
                <w:sz w:val="24"/>
              </w:rPr>
            </w:pPr>
            <w:r>
              <w:rPr>
                <w:sz w:val="24"/>
              </w:rPr>
              <w:t>ОБЩЕГОСУДАРСТВЕННЫЕ ВОПРОСЫ</w:t>
            </w:r>
          </w:p>
        </w:tc>
        <w:tc>
          <w:tcPr>
            <w:tcW w:w="17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D38FAE7">
            <w:pPr>
              <w:jc w:val="center"/>
              <w:rPr>
                <w:sz w:val="24"/>
              </w:rPr>
            </w:pPr>
            <w:r>
              <w:rPr>
                <w:sz w:val="24"/>
              </w:rPr>
              <w:t>02 1 01 80010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7D01A15">
            <w:pPr>
              <w:jc w:val="center"/>
              <w:rPr>
                <w:sz w:val="24"/>
              </w:rPr>
            </w:pPr>
            <w:r>
              <w:rPr>
                <w:sz w:val="24"/>
              </w:rPr>
              <w:t>540</w:t>
            </w:r>
          </w:p>
        </w:tc>
        <w:tc>
          <w:tcPr>
            <w:tcW w:w="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A996DA0">
            <w:pPr>
              <w:jc w:val="center"/>
              <w:rPr>
                <w:sz w:val="24"/>
              </w:rPr>
            </w:pPr>
            <w:r>
              <w:rPr>
                <w:sz w:val="24"/>
              </w:rPr>
              <w:t>01</w:t>
            </w:r>
          </w:p>
        </w:tc>
        <w:tc>
          <w:tcPr>
            <w:tcW w:w="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76182C2">
            <w:pPr>
              <w:jc w:val="center"/>
              <w:rPr>
                <w:sz w:val="24"/>
              </w:rPr>
            </w:pPr>
            <w:r>
              <w:rPr>
                <w:sz w:val="24"/>
              </w:rPr>
              <w:t>00</w:t>
            </w:r>
          </w:p>
        </w:tc>
        <w:tc>
          <w:tcPr>
            <w:tcW w:w="12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E291A1B">
            <w:pPr>
              <w:jc w:val="center"/>
              <w:rPr>
                <w:sz w:val="24"/>
              </w:rPr>
            </w:pPr>
            <w:r>
              <w:rPr>
                <w:sz w:val="24"/>
              </w:rPr>
              <w:t>2,653</w:t>
            </w:r>
          </w:p>
        </w:tc>
        <w:tc>
          <w:tcPr>
            <w:tcW w:w="13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37BAC4A">
            <w:pPr>
              <w:jc w:val="center"/>
              <w:rPr>
                <w:sz w:val="24"/>
              </w:rPr>
            </w:pPr>
            <w:r>
              <w:rPr>
                <w:sz w:val="24"/>
              </w:rPr>
              <w:t>2,653</w:t>
            </w: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ABCB348">
            <w:pPr>
              <w:jc w:val="center"/>
              <w:rPr>
                <w:sz w:val="24"/>
              </w:rPr>
            </w:pPr>
            <w:r>
              <w:rPr>
                <w:sz w:val="24"/>
              </w:rPr>
              <w:t>2,653</w:t>
            </w:r>
          </w:p>
        </w:tc>
      </w:tr>
      <w:tr w14:paraId="2E8F918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4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D4A053A">
            <w:pPr>
              <w:jc w:val="both"/>
              <w:rPr>
                <w:sz w:val="24"/>
              </w:rPr>
            </w:pPr>
            <w:r>
              <w:rPr>
                <w:sz w:val="24"/>
              </w:rPr>
              <w:t>Обеспечение деятельности финансовых, налоговых и таможенных органов и органов финансового (финансово-бюджетного) надзора</w:t>
            </w:r>
          </w:p>
        </w:tc>
        <w:tc>
          <w:tcPr>
            <w:tcW w:w="17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20E614E">
            <w:pPr>
              <w:jc w:val="center"/>
              <w:rPr>
                <w:sz w:val="24"/>
              </w:rPr>
            </w:pPr>
            <w:r>
              <w:rPr>
                <w:sz w:val="24"/>
              </w:rPr>
              <w:t>02 1 01 80010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573DD6A">
            <w:pPr>
              <w:jc w:val="center"/>
              <w:rPr>
                <w:sz w:val="24"/>
              </w:rPr>
            </w:pPr>
            <w:r>
              <w:rPr>
                <w:sz w:val="24"/>
              </w:rPr>
              <w:t>540</w:t>
            </w:r>
          </w:p>
        </w:tc>
        <w:tc>
          <w:tcPr>
            <w:tcW w:w="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BD0EABB">
            <w:pPr>
              <w:jc w:val="center"/>
              <w:rPr>
                <w:sz w:val="24"/>
              </w:rPr>
            </w:pPr>
            <w:r>
              <w:rPr>
                <w:sz w:val="24"/>
              </w:rPr>
              <w:t>01</w:t>
            </w:r>
          </w:p>
        </w:tc>
        <w:tc>
          <w:tcPr>
            <w:tcW w:w="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8B3CE93">
            <w:pPr>
              <w:jc w:val="center"/>
              <w:rPr>
                <w:sz w:val="24"/>
              </w:rPr>
            </w:pPr>
            <w:r>
              <w:rPr>
                <w:sz w:val="24"/>
              </w:rPr>
              <w:t>06</w:t>
            </w:r>
          </w:p>
        </w:tc>
        <w:tc>
          <w:tcPr>
            <w:tcW w:w="12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348C9BE">
            <w:pPr>
              <w:jc w:val="center"/>
              <w:rPr>
                <w:sz w:val="24"/>
              </w:rPr>
            </w:pPr>
            <w:r>
              <w:rPr>
                <w:sz w:val="24"/>
              </w:rPr>
              <w:t>2,653</w:t>
            </w:r>
          </w:p>
        </w:tc>
        <w:tc>
          <w:tcPr>
            <w:tcW w:w="13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21E8724">
            <w:pPr>
              <w:jc w:val="center"/>
              <w:rPr>
                <w:sz w:val="24"/>
              </w:rPr>
            </w:pPr>
            <w:r>
              <w:rPr>
                <w:sz w:val="24"/>
              </w:rPr>
              <w:t>2,653</w:t>
            </w: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D33738B">
            <w:pPr>
              <w:jc w:val="center"/>
              <w:rPr>
                <w:sz w:val="24"/>
              </w:rPr>
            </w:pPr>
            <w:r>
              <w:rPr>
                <w:sz w:val="24"/>
              </w:rPr>
              <w:t>2,653</w:t>
            </w:r>
          </w:p>
        </w:tc>
      </w:tr>
      <w:tr w14:paraId="5EC5022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4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A3D8CC6">
            <w:pPr>
              <w:pStyle w:val="49"/>
              <w:ind w:left="-15" w:firstLine="0"/>
              <w:jc w:val="both"/>
              <w:rPr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Межбюджетные трансферты на исполнение части полномочий поселений по решению вопросов местного значения в соответствии с заключенными соглашениями по осуществлению внутреннего муниципального финансового контроля </w:t>
            </w:r>
          </w:p>
        </w:tc>
        <w:tc>
          <w:tcPr>
            <w:tcW w:w="17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381B57D">
            <w:pPr>
              <w:rPr>
                <w:sz w:val="24"/>
              </w:rPr>
            </w:pPr>
            <w:r>
              <w:rPr>
                <w:sz w:val="24"/>
              </w:rPr>
              <w:t>02 1 01 80030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B6241D8">
            <w:pPr>
              <w:jc w:val="center"/>
              <w:rPr>
                <w:sz w:val="24"/>
              </w:rPr>
            </w:pPr>
          </w:p>
        </w:tc>
        <w:tc>
          <w:tcPr>
            <w:tcW w:w="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B54E610">
            <w:pPr>
              <w:jc w:val="center"/>
              <w:rPr>
                <w:sz w:val="24"/>
              </w:rPr>
            </w:pPr>
            <w:r>
              <w:rPr>
                <w:sz w:val="24"/>
              </w:rPr>
              <w:t>01</w:t>
            </w:r>
          </w:p>
        </w:tc>
        <w:tc>
          <w:tcPr>
            <w:tcW w:w="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8991359">
            <w:pPr>
              <w:jc w:val="center"/>
              <w:rPr>
                <w:sz w:val="24"/>
              </w:rPr>
            </w:pPr>
            <w:r>
              <w:rPr>
                <w:sz w:val="24"/>
              </w:rPr>
              <w:t>06</w:t>
            </w:r>
          </w:p>
        </w:tc>
        <w:tc>
          <w:tcPr>
            <w:tcW w:w="12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FDC7F41">
            <w:pPr>
              <w:jc w:val="center"/>
              <w:rPr>
                <w:sz w:val="24"/>
              </w:rPr>
            </w:pPr>
            <w:r>
              <w:rPr>
                <w:sz w:val="24"/>
              </w:rPr>
              <w:t>0,024</w:t>
            </w:r>
          </w:p>
        </w:tc>
        <w:tc>
          <w:tcPr>
            <w:tcW w:w="13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3DDE35E">
            <w:pPr>
              <w:jc w:val="center"/>
              <w:rPr>
                <w:sz w:val="24"/>
              </w:rPr>
            </w:pPr>
            <w:r>
              <w:rPr>
                <w:sz w:val="24"/>
              </w:rPr>
              <w:t>0,024</w:t>
            </w: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8979458">
            <w:pPr>
              <w:jc w:val="center"/>
              <w:rPr>
                <w:sz w:val="24"/>
              </w:rPr>
            </w:pPr>
            <w:r>
              <w:rPr>
                <w:sz w:val="24"/>
              </w:rPr>
              <w:t>0,024</w:t>
            </w:r>
          </w:p>
        </w:tc>
      </w:tr>
      <w:tr w14:paraId="50F3458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4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A7DA395">
            <w:pPr>
              <w:jc w:val="both"/>
              <w:rPr>
                <w:sz w:val="24"/>
              </w:rPr>
            </w:pPr>
            <w:r>
              <w:rPr>
                <w:sz w:val="24"/>
              </w:rPr>
              <w:t>Межбюджетные трансферты</w:t>
            </w:r>
          </w:p>
        </w:tc>
        <w:tc>
          <w:tcPr>
            <w:tcW w:w="17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FC6B1D0">
            <w:pPr>
              <w:jc w:val="center"/>
              <w:rPr>
                <w:sz w:val="24"/>
              </w:rPr>
            </w:pPr>
            <w:r>
              <w:rPr>
                <w:sz w:val="24"/>
              </w:rPr>
              <w:t>02 1 01 80030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DF82915">
            <w:pPr>
              <w:jc w:val="center"/>
              <w:rPr>
                <w:sz w:val="24"/>
              </w:rPr>
            </w:pPr>
            <w:r>
              <w:rPr>
                <w:sz w:val="24"/>
              </w:rPr>
              <w:t>540</w:t>
            </w:r>
          </w:p>
        </w:tc>
        <w:tc>
          <w:tcPr>
            <w:tcW w:w="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D29FE73">
            <w:pPr>
              <w:jc w:val="center"/>
              <w:rPr>
                <w:sz w:val="24"/>
              </w:rPr>
            </w:pPr>
            <w:r>
              <w:rPr>
                <w:sz w:val="24"/>
              </w:rPr>
              <w:t>01</w:t>
            </w:r>
          </w:p>
        </w:tc>
        <w:tc>
          <w:tcPr>
            <w:tcW w:w="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C9E71BD">
            <w:pPr>
              <w:jc w:val="center"/>
              <w:rPr>
                <w:sz w:val="24"/>
              </w:rPr>
            </w:pPr>
            <w:r>
              <w:rPr>
                <w:sz w:val="24"/>
              </w:rPr>
              <w:t>06</w:t>
            </w:r>
          </w:p>
        </w:tc>
        <w:tc>
          <w:tcPr>
            <w:tcW w:w="12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C53BA86">
            <w:pPr>
              <w:jc w:val="center"/>
              <w:rPr>
                <w:sz w:val="24"/>
              </w:rPr>
            </w:pPr>
            <w:r>
              <w:rPr>
                <w:sz w:val="24"/>
              </w:rPr>
              <w:t>0,024</w:t>
            </w:r>
          </w:p>
        </w:tc>
        <w:tc>
          <w:tcPr>
            <w:tcW w:w="13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44A6133">
            <w:pPr>
              <w:jc w:val="center"/>
              <w:rPr>
                <w:sz w:val="24"/>
              </w:rPr>
            </w:pPr>
            <w:r>
              <w:rPr>
                <w:sz w:val="24"/>
              </w:rPr>
              <w:t>0,024</w:t>
            </w: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3FB72B8">
            <w:pPr>
              <w:jc w:val="center"/>
              <w:rPr>
                <w:sz w:val="24"/>
              </w:rPr>
            </w:pPr>
            <w:r>
              <w:rPr>
                <w:sz w:val="24"/>
              </w:rPr>
              <w:t>0,024</w:t>
            </w:r>
          </w:p>
        </w:tc>
      </w:tr>
      <w:tr w14:paraId="7BD25AC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4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D329C33">
            <w:pPr>
              <w:jc w:val="both"/>
              <w:rPr>
                <w:sz w:val="24"/>
              </w:rPr>
            </w:pPr>
            <w:r>
              <w:rPr>
                <w:sz w:val="24"/>
              </w:rPr>
              <w:t>Иные межбюджетные трансферты</w:t>
            </w:r>
          </w:p>
        </w:tc>
        <w:tc>
          <w:tcPr>
            <w:tcW w:w="17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168462E">
            <w:pPr>
              <w:jc w:val="center"/>
              <w:rPr>
                <w:sz w:val="24"/>
              </w:rPr>
            </w:pPr>
            <w:r>
              <w:rPr>
                <w:sz w:val="24"/>
              </w:rPr>
              <w:t>02 1 01 80030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875286C">
            <w:pPr>
              <w:jc w:val="center"/>
              <w:rPr>
                <w:sz w:val="24"/>
              </w:rPr>
            </w:pPr>
            <w:r>
              <w:rPr>
                <w:sz w:val="24"/>
              </w:rPr>
              <w:t>540</w:t>
            </w:r>
          </w:p>
        </w:tc>
        <w:tc>
          <w:tcPr>
            <w:tcW w:w="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6508EBD">
            <w:pPr>
              <w:jc w:val="center"/>
              <w:rPr>
                <w:sz w:val="24"/>
              </w:rPr>
            </w:pPr>
            <w:r>
              <w:rPr>
                <w:sz w:val="24"/>
              </w:rPr>
              <w:t>01</w:t>
            </w:r>
          </w:p>
        </w:tc>
        <w:tc>
          <w:tcPr>
            <w:tcW w:w="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1588E3E">
            <w:pPr>
              <w:jc w:val="center"/>
              <w:rPr>
                <w:sz w:val="24"/>
              </w:rPr>
            </w:pPr>
            <w:r>
              <w:rPr>
                <w:sz w:val="24"/>
              </w:rPr>
              <w:t>06</w:t>
            </w:r>
          </w:p>
        </w:tc>
        <w:tc>
          <w:tcPr>
            <w:tcW w:w="12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7BB7DB4">
            <w:pPr>
              <w:jc w:val="center"/>
              <w:rPr>
                <w:sz w:val="24"/>
              </w:rPr>
            </w:pPr>
            <w:r>
              <w:rPr>
                <w:sz w:val="24"/>
              </w:rPr>
              <w:t>0,024</w:t>
            </w:r>
          </w:p>
        </w:tc>
        <w:tc>
          <w:tcPr>
            <w:tcW w:w="13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C96F326">
            <w:pPr>
              <w:jc w:val="center"/>
              <w:rPr>
                <w:sz w:val="24"/>
              </w:rPr>
            </w:pPr>
            <w:r>
              <w:rPr>
                <w:sz w:val="24"/>
              </w:rPr>
              <w:t>0,024</w:t>
            </w: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5A448C8">
            <w:pPr>
              <w:jc w:val="center"/>
              <w:rPr>
                <w:sz w:val="24"/>
              </w:rPr>
            </w:pPr>
            <w:r>
              <w:rPr>
                <w:sz w:val="24"/>
              </w:rPr>
              <w:t>0,024</w:t>
            </w:r>
          </w:p>
        </w:tc>
      </w:tr>
      <w:tr w14:paraId="0FB8A4F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4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AB6BAEF">
            <w:pPr>
              <w:pStyle w:val="49"/>
              <w:widowControl/>
              <w:spacing w:after="240"/>
              <w:ind w:left="-15" w:firstLine="0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Межбюджетные трансферты, передаваемые бюджету муниципального района на исполнение части полномочий поселений по решению вопросов местного значения в соответствии с заключенными соглашениями по обеспечению контрактной системы в сфере закупок </w:t>
            </w:r>
          </w:p>
        </w:tc>
        <w:tc>
          <w:tcPr>
            <w:tcW w:w="17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3554211">
            <w:pPr>
              <w:jc w:val="center"/>
              <w:rPr>
                <w:sz w:val="24"/>
              </w:rPr>
            </w:pPr>
            <w:r>
              <w:rPr>
                <w:sz w:val="24"/>
              </w:rPr>
              <w:t>02 1 01 80040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63BA9A5">
            <w:pPr>
              <w:jc w:val="center"/>
              <w:rPr>
                <w:sz w:val="24"/>
              </w:rPr>
            </w:pPr>
          </w:p>
        </w:tc>
        <w:tc>
          <w:tcPr>
            <w:tcW w:w="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3C8F1A8">
            <w:pPr>
              <w:jc w:val="center"/>
              <w:rPr>
                <w:sz w:val="24"/>
              </w:rPr>
            </w:pPr>
            <w:r>
              <w:rPr>
                <w:sz w:val="24"/>
              </w:rPr>
              <w:t>01</w:t>
            </w:r>
          </w:p>
        </w:tc>
        <w:tc>
          <w:tcPr>
            <w:tcW w:w="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381E12B">
            <w:pPr>
              <w:jc w:val="center"/>
              <w:rPr>
                <w:sz w:val="24"/>
              </w:rPr>
            </w:pPr>
            <w:r>
              <w:rPr>
                <w:sz w:val="24"/>
              </w:rPr>
              <w:t>06</w:t>
            </w:r>
          </w:p>
        </w:tc>
        <w:tc>
          <w:tcPr>
            <w:tcW w:w="12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48E5C0D">
            <w:pPr>
              <w:jc w:val="center"/>
              <w:rPr>
                <w:sz w:val="24"/>
              </w:rPr>
            </w:pPr>
            <w:r>
              <w:rPr>
                <w:sz w:val="24"/>
              </w:rPr>
              <w:t>0,075</w:t>
            </w:r>
          </w:p>
        </w:tc>
        <w:tc>
          <w:tcPr>
            <w:tcW w:w="13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427C92B">
            <w:pPr>
              <w:jc w:val="center"/>
              <w:rPr>
                <w:sz w:val="24"/>
              </w:rPr>
            </w:pPr>
            <w:r>
              <w:rPr>
                <w:sz w:val="24"/>
              </w:rPr>
              <w:t>0,075</w:t>
            </w: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18E8F4B">
            <w:pPr>
              <w:jc w:val="center"/>
              <w:rPr>
                <w:sz w:val="24"/>
              </w:rPr>
            </w:pPr>
            <w:r>
              <w:rPr>
                <w:sz w:val="24"/>
              </w:rPr>
              <w:t>0,075</w:t>
            </w:r>
          </w:p>
        </w:tc>
      </w:tr>
      <w:tr w14:paraId="1D46E5E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4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DFBB4FF">
            <w:pPr>
              <w:pStyle w:val="49"/>
              <w:widowControl/>
              <w:spacing w:after="240"/>
              <w:ind w:left="-15" w:firstLine="0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Межбюджетные трансферты</w:t>
            </w:r>
          </w:p>
        </w:tc>
        <w:tc>
          <w:tcPr>
            <w:tcW w:w="17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5E9AFAE">
            <w:pPr>
              <w:rPr>
                <w:sz w:val="24"/>
              </w:rPr>
            </w:pPr>
            <w:r>
              <w:rPr>
                <w:sz w:val="24"/>
              </w:rPr>
              <w:t>02 1 01 80040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FE13CB3">
            <w:pPr>
              <w:jc w:val="center"/>
              <w:rPr>
                <w:sz w:val="24"/>
              </w:rPr>
            </w:pPr>
            <w:r>
              <w:rPr>
                <w:sz w:val="24"/>
              </w:rPr>
              <w:t>540</w:t>
            </w:r>
          </w:p>
        </w:tc>
        <w:tc>
          <w:tcPr>
            <w:tcW w:w="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1D243CE">
            <w:pPr>
              <w:jc w:val="center"/>
              <w:rPr>
                <w:sz w:val="24"/>
              </w:rPr>
            </w:pPr>
            <w:r>
              <w:rPr>
                <w:sz w:val="24"/>
              </w:rPr>
              <w:t>01</w:t>
            </w:r>
          </w:p>
        </w:tc>
        <w:tc>
          <w:tcPr>
            <w:tcW w:w="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429E43F">
            <w:pPr>
              <w:jc w:val="center"/>
              <w:rPr>
                <w:sz w:val="24"/>
              </w:rPr>
            </w:pPr>
            <w:r>
              <w:rPr>
                <w:sz w:val="24"/>
              </w:rPr>
              <w:t>06</w:t>
            </w:r>
          </w:p>
        </w:tc>
        <w:tc>
          <w:tcPr>
            <w:tcW w:w="12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A248375">
            <w:pPr>
              <w:jc w:val="center"/>
              <w:rPr>
                <w:sz w:val="24"/>
              </w:rPr>
            </w:pPr>
            <w:r>
              <w:rPr>
                <w:sz w:val="24"/>
              </w:rPr>
              <w:t>0,075</w:t>
            </w:r>
          </w:p>
        </w:tc>
        <w:tc>
          <w:tcPr>
            <w:tcW w:w="13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1727C56">
            <w:pPr>
              <w:jc w:val="center"/>
              <w:rPr>
                <w:sz w:val="24"/>
              </w:rPr>
            </w:pPr>
            <w:r>
              <w:rPr>
                <w:sz w:val="24"/>
              </w:rPr>
              <w:t>0,075</w:t>
            </w: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F7A9203">
            <w:pPr>
              <w:jc w:val="center"/>
              <w:rPr>
                <w:sz w:val="24"/>
              </w:rPr>
            </w:pPr>
            <w:r>
              <w:rPr>
                <w:sz w:val="24"/>
              </w:rPr>
              <w:t>0,075</w:t>
            </w:r>
          </w:p>
        </w:tc>
      </w:tr>
      <w:tr w14:paraId="68769CD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4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3306647">
            <w:pPr>
              <w:pStyle w:val="49"/>
              <w:widowControl/>
              <w:spacing w:after="240"/>
              <w:ind w:left="-15" w:firstLine="0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Иные межбюджетные трансферты</w:t>
            </w:r>
          </w:p>
        </w:tc>
        <w:tc>
          <w:tcPr>
            <w:tcW w:w="17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0BA53C9">
            <w:pPr>
              <w:rPr>
                <w:sz w:val="24"/>
              </w:rPr>
            </w:pPr>
            <w:r>
              <w:rPr>
                <w:sz w:val="24"/>
              </w:rPr>
              <w:t>02 1 01 80040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D9845EE">
            <w:pPr>
              <w:jc w:val="center"/>
              <w:rPr>
                <w:sz w:val="24"/>
              </w:rPr>
            </w:pPr>
            <w:r>
              <w:rPr>
                <w:sz w:val="24"/>
              </w:rPr>
              <w:t>540</w:t>
            </w:r>
          </w:p>
        </w:tc>
        <w:tc>
          <w:tcPr>
            <w:tcW w:w="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E9E93A9">
            <w:pPr>
              <w:jc w:val="center"/>
              <w:rPr>
                <w:sz w:val="24"/>
              </w:rPr>
            </w:pPr>
            <w:r>
              <w:rPr>
                <w:sz w:val="24"/>
              </w:rPr>
              <w:t>01</w:t>
            </w:r>
          </w:p>
        </w:tc>
        <w:tc>
          <w:tcPr>
            <w:tcW w:w="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9A86021">
            <w:pPr>
              <w:jc w:val="center"/>
              <w:rPr>
                <w:sz w:val="24"/>
              </w:rPr>
            </w:pPr>
            <w:r>
              <w:rPr>
                <w:sz w:val="24"/>
              </w:rPr>
              <w:t>06</w:t>
            </w:r>
          </w:p>
        </w:tc>
        <w:tc>
          <w:tcPr>
            <w:tcW w:w="12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646D05E">
            <w:pPr>
              <w:jc w:val="center"/>
              <w:rPr>
                <w:sz w:val="24"/>
              </w:rPr>
            </w:pPr>
            <w:r>
              <w:rPr>
                <w:sz w:val="24"/>
              </w:rPr>
              <w:t>0,075</w:t>
            </w:r>
          </w:p>
        </w:tc>
        <w:tc>
          <w:tcPr>
            <w:tcW w:w="13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8F41730">
            <w:pPr>
              <w:jc w:val="center"/>
              <w:rPr>
                <w:sz w:val="24"/>
              </w:rPr>
            </w:pPr>
            <w:r>
              <w:rPr>
                <w:sz w:val="24"/>
              </w:rPr>
              <w:t>0,075</w:t>
            </w: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A4F00C9">
            <w:pPr>
              <w:jc w:val="center"/>
              <w:rPr>
                <w:sz w:val="24"/>
              </w:rPr>
            </w:pPr>
            <w:r>
              <w:rPr>
                <w:sz w:val="24"/>
              </w:rPr>
              <w:t>0,075</w:t>
            </w:r>
          </w:p>
        </w:tc>
      </w:tr>
      <w:tr w14:paraId="619FC38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4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3C986DA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Межбюджетные трансферты, на исполнение части полномочий поселений по решению вопросов местного значения в соответствии с заключенными соглашениями по формированию, исполнению бюджета поселения и контролю за исполнением данного бюджета (размещение муниципального заказа)</w:t>
            </w:r>
          </w:p>
        </w:tc>
        <w:tc>
          <w:tcPr>
            <w:tcW w:w="17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6AD5D42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02 1 01 80020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34D009C">
            <w:pPr>
              <w:jc w:val="center"/>
              <w:rPr>
                <w:b/>
                <w:sz w:val="24"/>
              </w:rPr>
            </w:pPr>
          </w:p>
        </w:tc>
        <w:tc>
          <w:tcPr>
            <w:tcW w:w="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0365D09">
            <w:pPr>
              <w:jc w:val="center"/>
              <w:rPr>
                <w:b/>
                <w:sz w:val="24"/>
              </w:rPr>
            </w:pPr>
          </w:p>
        </w:tc>
        <w:tc>
          <w:tcPr>
            <w:tcW w:w="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CD9FEA7">
            <w:pPr>
              <w:jc w:val="center"/>
              <w:rPr>
                <w:b/>
                <w:sz w:val="24"/>
              </w:rPr>
            </w:pPr>
          </w:p>
        </w:tc>
        <w:tc>
          <w:tcPr>
            <w:tcW w:w="12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AE1A866">
            <w:pPr>
              <w:ind w:left="0" w:right="0" w:firstLine="0"/>
              <w:jc w:val="center"/>
            </w:pPr>
            <w:r>
              <w:rPr>
                <w:sz w:val="24"/>
              </w:rPr>
              <w:t>0,834</w:t>
            </w:r>
          </w:p>
        </w:tc>
        <w:tc>
          <w:tcPr>
            <w:tcW w:w="13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0478B0D">
            <w:pPr>
              <w:ind w:left="0" w:right="0" w:firstLine="0"/>
              <w:jc w:val="center"/>
            </w:pPr>
            <w:r>
              <w:rPr>
                <w:sz w:val="24"/>
              </w:rPr>
              <w:t>0,834</w:t>
            </w: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8385F24">
            <w:pPr>
              <w:ind w:left="0" w:right="0" w:firstLine="0"/>
              <w:jc w:val="center"/>
            </w:pPr>
            <w:r>
              <w:rPr>
                <w:sz w:val="24"/>
              </w:rPr>
              <w:t>0,834</w:t>
            </w:r>
          </w:p>
        </w:tc>
      </w:tr>
      <w:tr w14:paraId="59A9C9C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74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76903B3">
            <w:pPr>
              <w:rPr>
                <w:sz w:val="24"/>
              </w:rPr>
            </w:pPr>
            <w:r>
              <w:rPr>
                <w:sz w:val="24"/>
              </w:rPr>
              <w:t>Межбюджетные трансферты</w:t>
            </w:r>
          </w:p>
        </w:tc>
        <w:tc>
          <w:tcPr>
            <w:tcW w:w="17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7017817">
            <w:pPr>
              <w:rPr>
                <w:sz w:val="24"/>
              </w:rPr>
            </w:pPr>
            <w:r>
              <w:rPr>
                <w:sz w:val="24"/>
              </w:rPr>
              <w:t>02 1 01 80020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16A8353">
            <w:pPr>
              <w:rPr>
                <w:sz w:val="24"/>
              </w:rPr>
            </w:pPr>
            <w:r>
              <w:rPr>
                <w:sz w:val="24"/>
              </w:rPr>
              <w:t>500</w:t>
            </w:r>
          </w:p>
        </w:tc>
        <w:tc>
          <w:tcPr>
            <w:tcW w:w="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431394F">
            <w:pPr>
              <w:rPr>
                <w:sz w:val="24"/>
              </w:rPr>
            </w:pPr>
          </w:p>
        </w:tc>
        <w:tc>
          <w:tcPr>
            <w:tcW w:w="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B0FE5C4">
            <w:pPr>
              <w:rPr>
                <w:sz w:val="24"/>
              </w:rPr>
            </w:pPr>
          </w:p>
        </w:tc>
        <w:tc>
          <w:tcPr>
            <w:tcW w:w="12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3F544D0">
            <w:pPr>
              <w:ind w:left="0" w:right="0" w:firstLine="0"/>
              <w:jc w:val="center"/>
              <w:rPr>
                <w:sz w:val="24"/>
              </w:rPr>
            </w:pPr>
            <w:r>
              <w:rPr>
                <w:sz w:val="24"/>
              </w:rPr>
              <w:t>0,834</w:t>
            </w:r>
          </w:p>
        </w:tc>
        <w:tc>
          <w:tcPr>
            <w:tcW w:w="13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4EA51CA">
            <w:pPr>
              <w:ind w:left="0" w:right="0" w:firstLine="0"/>
              <w:jc w:val="center"/>
              <w:rPr>
                <w:sz w:val="24"/>
              </w:rPr>
            </w:pPr>
            <w:r>
              <w:rPr>
                <w:sz w:val="24"/>
              </w:rPr>
              <w:t>0,834</w:t>
            </w: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574ABD6">
            <w:pPr>
              <w:ind w:left="0" w:right="0" w:firstLine="0"/>
              <w:jc w:val="center"/>
              <w:rPr>
                <w:sz w:val="24"/>
              </w:rPr>
            </w:pPr>
            <w:r>
              <w:rPr>
                <w:sz w:val="24"/>
              </w:rPr>
              <w:t>0,834</w:t>
            </w:r>
          </w:p>
        </w:tc>
      </w:tr>
      <w:tr w14:paraId="42D24BD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4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8B17B39">
            <w:pPr>
              <w:rPr>
                <w:sz w:val="24"/>
              </w:rPr>
            </w:pPr>
            <w:r>
              <w:rPr>
                <w:sz w:val="24"/>
              </w:rPr>
              <w:t>Иные межбюджетные трансферты</w:t>
            </w:r>
          </w:p>
        </w:tc>
        <w:tc>
          <w:tcPr>
            <w:tcW w:w="17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1EE3A5E">
            <w:pPr>
              <w:rPr>
                <w:sz w:val="24"/>
              </w:rPr>
            </w:pPr>
            <w:r>
              <w:rPr>
                <w:sz w:val="24"/>
              </w:rPr>
              <w:t>02 1 01 80020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EDB2F4B">
            <w:pPr>
              <w:rPr>
                <w:sz w:val="24"/>
              </w:rPr>
            </w:pPr>
            <w:r>
              <w:rPr>
                <w:sz w:val="24"/>
              </w:rPr>
              <w:t>540</w:t>
            </w:r>
          </w:p>
        </w:tc>
        <w:tc>
          <w:tcPr>
            <w:tcW w:w="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D8660FA">
            <w:pPr>
              <w:rPr>
                <w:sz w:val="24"/>
              </w:rPr>
            </w:pPr>
          </w:p>
        </w:tc>
        <w:tc>
          <w:tcPr>
            <w:tcW w:w="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7406E8C">
            <w:pPr>
              <w:rPr>
                <w:sz w:val="24"/>
              </w:rPr>
            </w:pPr>
          </w:p>
        </w:tc>
        <w:tc>
          <w:tcPr>
            <w:tcW w:w="12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2218640">
            <w:pPr>
              <w:ind w:left="0" w:right="0" w:firstLine="0"/>
              <w:jc w:val="center"/>
              <w:rPr>
                <w:sz w:val="24"/>
              </w:rPr>
            </w:pPr>
            <w:r>
              <w:rPr>
                <w:sz w:val="24"/>
              </w:rPr>
              <w:t>0,834</w:t>
            </w:r>
          </w:p>
        </w:tc>
        <w:tc>
          <w:tcPr>
            <w:tcW w:w="13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C4746EE">
            <w:pPr>
              <w:ind w:left="0" w:right="0" w:firstLine="0"/>
              <w:jc w:val="center"/>
              <w:rPr>
                <w:sz w:val="24"/>
              </w:rPr>
            </w:pPr>
            <w:r>
              <w:rPr>
                <w:sz w:val="24"/>
              </w:rPr>
              <w:t>0,834</w:t>
            </w: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B5947E7">
            <w:pPr>
              <w:ind w:left="0" w:right="0" w:firstLine="0"/>
              <w:jc w:val="center"/>
              <w:rPr>
                <w:sz w:val="24"/>
              </w:rPr>
            </w:pPr>
            <w:r>
              <w:rPr>
                <w:sz w:val="24"/>
              </w:rPr>
              <w:t>0,834</w:t>
            </w:r>
          </w:p>
        </w:tc>
      </w:tr>
      <w:tr w14:paraId="7D9BCA3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4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C99DB0F">
            <w:pPr>
              <w:rPr>
                <w:sz w:val="24"/>
              </w:rPr>
            </w:pPr>
            <w:r>
              <w:rPr>
                <w:sz w:val="24"/>
              </w:rPr>
              <w:t>ОБЩЕГОСУДАРСТВЕННЫЕ ВОПРОСЫ</w:t>
            </w:r>
          </w:p>
        </w:tc>
        <w:tc>
          <w:tcPr>
            <w:tcW w:w="17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80C32C8">
            <w:pPr>
              <w:rPr>
                <w:sz w:val="24"/>
              </w:rPr>
            </w:pPr>
            <w:r>
              <w:rPr>
                <w:sz w:val="24"/>
              </w:rPr>
              <w:t>02 1 01 80020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DB3BCC7">
            <w:pPr>
              <w:rPr>
                <w:sz w:val="24"/>
              </w:rPr>
            </w:pPr>
            <w:r>
              <w:rPr>
                <w:sz w:val="24"/>
              </w:rPr>
              <w:t>540</w:t>
            </w:r>
          </w:p>
        </w:tc>
        <w:tc>
          <w:tcPr>
            <w:tcW w:w="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59B234F">
            <w:pPr>
              <w:rPr>
                <w:sz w:val="24"/>
              </w:rPr>
            </w:pPr>
            <w:r>
              <w:rPr>
                <w:sz w:val="24"/>
              </w:rPr>
              <w:t>01</w:t>
            </w:r>
          </w:p>
        </w:tc>
        <w:tc>
          <w:tcPr>
            <w:tcW w:w="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801C6ED">
            <w:pPr>
              <w:rPr>
                <w:sz w:val="24"/>
              </w:rPr>
            </w:pPr>
            <w:r>
              <w:rPr>
                <w:sz w:val="24"/>
              </w:rPr>
              <w:t>00</w:t>
            </w:r>
          </w:p>
        </w:tc>
        <w:tc>
          <w:tcPr>
            <w:tcW w:w="12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92D061B">
            <w:pPr>
              <w:ind w:left="0" w:right="0" w:firstLine="0"/>
              <w:jc w:val="center"/>
              <w:rPr>
                <w:sz w:val="24"/>
              </w:rPr>
            </w:pPr>
            <w:r>
              <w:rPr>
                <w:sz w:val="24"/>
              </w:rPr>
              <w:t>0,834</w:t>
            </w:r>
          </w:p>
        </w:tc>
        <w:tc>
          <w:tcPr>
            <w:tcW w:w="13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2163D4F">
            <w:pPr>
              <w:ind w:left="0" w:right="0" w:firstLine="0"/>
              <w:jc w:val="center"/>
              <w:rPr>
                <w:sz w:val="24"/>
              </w:rPr>
            </w:pPr>
            <w:r>
              <w:rPr>
                <w:sz w:val="24"/>
              </w:rPr>
              <w:t>0,834</w:t>
            </w: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B6450AD">
            <w:pPr>
              <w:ind w:left="0" w:right="0" w:firstLine="0"/>
              <w:jc w:val="center"/>
              <w:rPr>
                <w:sz w:val="24"/>
              </w:rPr>
            </w:pPr>
            <w:r>
              <w:rPr>
                <w:sz w:val="24"/>
              </w:rPr>
              <w:t>0,834</w:t>
            </w:r>
          </w:p>
        </w:tc>
      </w:tr>
      <w:tr w14:paraId="24D0EAC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4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44DE000">
            <w:pPr>
              <w:rPr>
                <w:sz w:val="24"/>
              </w:rPr>
            </w:pPr>
            <w:r>
              <w:rPr>
                <w:sz w:val="24"/>
              </w:rPr>
              <w:t>Другие общегосударственные вопросы</w:t>
            </w:r>
          </w:p>
        </w:tc>
        <w:tc>
          <w:tcPr>
            <w:tcW w:w="17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58DF63D">
            <w:pPr>
              <w:rPr>
                <w:sz w:val="24"/>
              </w:rPr>
            </w:pPr>
            <w:r>
              <w:rPr>
                <w:sz w:val="24"/>
              </w:rPr>
              <w:t>02 1 01 80020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ACF91C8">
            <w:pPr>
              <w:rPr>
                <w:sz w:val="24"/>
              </w:rPr>
            </w:pPr>
            <w:r>
              <w:rPr>
                <w:sz w:val="24"/>
              </w:rPr>
              <w:t>540</w:t>
            </w:r>
          </w:p>
        </w:tc>
        <w:tc>
          <w:tcPr>
            <w:tcW w:w="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7DD4875">
            <w:pPr>
              <w:rPr>
                <w:sz w:val="24"/>
              </w:rPr>
            </w:pPr>
            <w:r>
              <w:rPr>
                <w:sz w:val="24"/>
              </w:rPr>
              <w:t>01</w:t>
            </w:r>
          </w:p>
        </w:tc>
        <w:tc>
          <w:tcPr>
            <w:tcW w:w="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43814D3">
            <w:pPr>
              <w:rPr>
                <w:sz w:val="24"/>
              </w:rPr>
            </w:pPr>
            <w:r>
              <w:rPr>
                <w:sz w:val="24"/>
              </w:rPr>
              <w:t>13</w:t>
            </w:r>
          </w:p>
        </w:tc>
        <w:tc>
          <w:tcPr>
            <w:tcW w:w="12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CDE21BC">
            <w:pPr>
              <w:ind w:left="0" w:right="0" w:firstLine="0"/>
              <w:jc w:val="center"/>
              <w:rPr>
                <w:sz w:val="24"/>
              </w:rPr>
            </w:pPr>
            <w:r>
              <w:rPr>
                <w:sz w:val="24"/>
              </w:rPr>
              <w:t>0,834</w:t>
            </w:r>
          </w:p>
        </w:tc>
        <w:tc>
          <w:tcPr>
            <w:tcW w:w="13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FEEC8FA">
            <w:pPr>
              <w:ind w:left="0" w:right="0" w:firstLine="0"/>
              <w:jc w:val="center"/>
              <w:rPr>
                <w:sz w:val="24"/>
              </w:rPr>
            </w:pPr>
            <w:r>
              <w:rPr>
                <w:sz w:val="24"/>
              </w:rPr>
              <w:t>0,834</w:t>
            </w: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BDFF139">
            <w:pPr>
              <w:ind w:left="0" w:right="0" w:firstLine="0"/>
              <w:jc w:val="center"/>
              <w:rPr>
                <w:sz w:val="24"/>
              </w:rPr>
            </w:pPr>
            <w:r>
              <w:rPr>
                <w:sz w:val="24"/>
              </w:rPr>
              <w:t>0,834</w:t>
            </w:r>
          </w:p>
        </w:tc>
      </w:tr>
      <w:tr w14:paraId="515A63E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4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390326D">
            <w:pPr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Межбюджетные трансферты, на исполнение части полномочий поселений по решению вопросов местного значения в соответствии с заключенными соглашениями по созданию условий для организации досуга и обеспечения жителей поселения услугами организаций культуры</w:t>
            </w:r>
          </w:p>
        </w:tc>
        <w:tc>
          <w:tcPr>
            <w:tcW w:w="17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D8286F0">
            <w:pPr>
              <w:jc w:val="center"/>
              <w:rPr>
                <w:b/>
                <w:color w:val="000000"/>
                <w:sz w:val="24"/>
              </w:rPr>
            </w:pPr>
            <w:r>
              <w:rPr>
                <w:b/>
                <w:color w:val="000000"/>
                <w:sz w:val="24"/>
              </w:rPr>
              <w:t>02 1 01 80050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AEEEB5D">
            <w:pPr>
              <w:jc w:val="center"/>
              <w:rPr>
                <w:b/>
                <w:sz w:val="24"/>
              </w:rPr>
            </w:pPr>
          </w:p>
        </w:tc>
        <w:tc>
          <w:tcPr>
            <w:tcW w:w="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E3A3BAD">
            <w:pPr>
              <w:jc w:val="center"/>
              <w:rPr>
                <w:b/>
                <w:sz w:val="24"/>
              </w:rPr>
            </w:pPr>
          </w:p>
        </w:tc>
        <w:tc>
          <w:tcPr>
            <w:tcW w:w="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66C73CC">
            <w:pPr>
              <w:jc w:val="center"/>
              <w:rPr>
                <w:b/>
                <w:sz w:val="24"/>
              </w:rPr>
            </w:pPr>
          </w:p>
        </w:tc>
        <w:tc>
          <w:tcPr>
            <w:tcW w:w="12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BFA64D8">
            <w:pPr>
              <w:ind w:left="0" w:right="0" w:firstLine="0"/>
              <w:jc w:val="center"/>
            </w:pPr>
            <w:r>
              <w:rPr>
                <w:sz w:val="24"/>
              </w:rPr>
              <w:t>6,643</w:t>
            </w:r>
          </w:p>
        </w:tc>
        <w:tc>
          <w:tcPr>
            <w:tcW w:w="13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CA818D6">
            <w:pPr>
              <w:ind w:left="0" w:right="0" w:firstLine="0"/>
              <w:jc w:val="center"/>
            </w:pPr>
            <w:r>
              <w:rPr>
                <w:sz w:val="24"/>
              </w:rPr>
              <w:t>6,643</w:t>
            </w: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58CD90A">
            <w:pPr>
              <w:ind w:left="0" w:right="0" w:firstLine="0"/>
              <w:jc w:val="center"/>
            </w:pPr>
            <w:r>
              <w:rPr>
                <w:sz w:val="24"/>
              </w:rPr>
              <w:t>6,643</w:t>
            </w:r>
          </w:p>
        </w:tc>
      </w:tr>
      <w:tr w14:paraId="42A3FB6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4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6E92E8C">
            <w:pPr>
              <w:rPr>
                <w:sz w:val="24"/>
              </w:rPr>
            </w:pPr>
            <w:r>
              <w:rPr>
                <w:sz w:val="24"/>
              </w:rPr>
              <w:t>Межбюджетные трансферты</w:t>
            </w:r>
          </w:p>
        </w:tc>
        <w:tc>
          <w:tcPr>
            <w:tcW w:w="17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69B52B6">
            <w:pPr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02 1 01 80050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2525885">
            <w:pPr>
              <w:jc w:val="center"/>
              <w:rPr>
                <w:sz w:val="24"/>
              </w:rPr>
            </w:pPr>
            <w:r>
              <w:rPr>
                <w:sz w:val="24"/>
              </w:rPr>
              <w:t>500</w:t>
            </w:r>
          </w:p>
        </w:tc>
        <w:tc>
          <w:tcPr>
            <w:tcW w:w="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B6678C6">
            <w:pPr>
              <w:jc w:val="center"/>
              <w:rPr>
                <w:sz w:val="24"/>
              </w:rPr>
            </w:pPr>
          </w:p>
        </w:tc>
        <w:tc>
          <w:tcPr>
            <w:tcW w:w="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42C5BE6">
            <w:pPr>
              <w:jc w:val="center"/>
              <w:rPr>
                <w:sz w:val="24"/>
              </w:rPr>
            </w:pPr>
          </w:p>
        </w:tc>
        <w:tc>
          <w:tcPr>
            <w:tcW w:w="12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1210842">
            <w:pPr>
              <w:ind w:left="0" w:right="0" w:firstLine="0"/>
              <w:jc w:val="center"/>
            </w:pPr>
            <w:r>
              <w:rPr>
                <w:sz w:val="24"/>
              </w:rPr>
              <w:t>6,643</w:t>
            </w:r>
          </w:p>
        </w:tc>
        <w:tc>
          <w:tcPr>
            <w:tcW w:w="13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AA0C039">
            <w:pPr>
              <w:ind w:left="0" w:right="0" w:firstLine="0"/>
              <w:jc w:val="center"/>
            </w:pPr>
            <w:r>
              <w:rPr>
                <w:sz w:val="24"/>
              </w:rPr>
              <w:t>6,643</w:t>
            </w: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1FD8C6A">
            <w:pPr>
              <w:ind w:left="0" w:right="0" w:firstLine="0"/>
              <w:jc w:val="center"/>
            </w:pPr>
            <w:r>
              <w:rPr>
                <w:sz w:val="24"/>
              </w:rPr>
              <w:t>6,643</w:t>
            </w:r>
          </w:p>
        </w:tc>
      </w:tr>
      <w:tr w14:paraId="634538C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4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C0F7E1D">
            <w:pPr>
              <w:rPr>
                <w:sz w:val="24"/>
              </w:rPr>
            </w:pPr>
            <w:r>
              <w:rPr>
                <w:sz w:val="24"/>
              </w:rPr>
              <w:t>Иные межбюджетные трансферты</w:t>
            </w:r>
          </w:p>
        </w:tc>
        <w:tc>
          <w:tcPr>
            <w:tcW w:w="17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35D04A3">
            <w:pPr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02 1 01 80050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E86924D">
            <w:pPr>
              <w:jc w:val="center"/>
              <w:rPr>
                <w:sz w:val="24"/>
              </w:rPr>
            </w:pPr>
            <w:r>
              <w:rPr>
                <w:sz w:val="24"/>
              </w:rPr>
              <w:t>540</w:t>
            </w:r>
          </w:p>
        </w:tc>
        <w:tc>
          <w:tcPr>
            <w:tcW w:w="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80BB868">
            <w:pPr>
              <w:jc w:val="center"/>
              <w:rPr>
                <w:sz w:val="24"/>
              </w:rPr>
            </w:pPr>
          </w:p>
        </w:tc>
        <w:tc>
          <w:tcPr>
            <w:tcW w:w="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DB7924D">
            <w:pPr>
              <w:jc w:val="center"/>
              <w:rPr>
                <w:sz w:val="24"/>
              </w:rPr>
            </w:pPr>
          </w:p>
        </w:tc>
        <w:tc>
          <w:tcPr>
            <w:tcW w:w="12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D43A296">
            <w:pPr>
              <w:ind w:left="0" w:right="0" w:firstLine="0"/>
              <w:jc w:val="center"/>
            </w:pPr>
            <w:r>
              <w:rPr>
                <w:sz w:val="24"/>
              </w:rPr>
              <w:t>6,643</w:t>
            </w:r>
          </w:p>
        </w:tc>
        <w:tc>
          <w:tcPr>
            <w:tcW w:w="13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8EB1DE8">
            <w:pPr>
              <w:ind w:left="0" w:right="0" w:firstLine="0"/>
              <w:jc w:val="center"/>
            </w:pPr>
            <w:r>
              <w:rPr>
                <w:sz w:val="24"/>
              </w:rPr>
              <w:t>6,643</w:t>
            </w: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9C30C58">
            <w:pPr>
              <w:ind w:left="0" w:right="0" w:firstLine="0"/>
              <w:jc w:val="center"/>
            </w:pPr>
            <w:r>
              <w:rPr>
                <w:sz w:val="24"/>
              </w:rPr>
              <w:t>6,643</w:t>
            </w:r>
          </w:p>
        </w:tc>
      </w:tr>
      <w:tr w14:paraId="55C24B2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4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74F470E">
            <w:pPr>
              <w:jc w:val="both"/>
              <w:rPr>
                <w:sz w:val="24"/>
              </w:rPr>
            </w:pPr>
            <w:r>
              <w:rPr>
                <w:sz w:val="24"/>
              </w:rPr>
              <w:t>ОБЩЕГОСУДАРСТВЕННЫЕ ВОПРОСЫ</w:t>
            </w:r>
          </w:p>
        </w:tc>
        <w:tc>
          <w:tcPr>
            <w:tcW w:w="17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E0A42BF">
            <w:pPr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02 1 01 80050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5318248">
            <w:pPr>
              <w:jc w:val="center"/>
              <w:rPr>
                <w:sz w:val="24"/>
              </w:rPr>
            </w:pPr>
            <w:r>
              <w:rPr>
                <w:sz w:val="24"/>
              </w:rPr>
              <w:t>540</w:t>
            </w:r>
          </w:p>
        </w:tc>
        <w:tc>
          <w:tcPr>
            <w:tcW w:w="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49C7E90">
            <w:pPr>
              <w:jc w:val="center"/>
              <w:rPr>
                <w:sz w:val="24"/>
              </w:rPr>
            </w:pPr>
            <w:r>
              <w:rPr>
                <w:sz w:val="24"/>
              </w:rPr>
              <w:t>08</w:t>
            </w:r>
          </w:p>
        </w:tc>
        <w:tc>
          <w:tcPr>
            <w:tcW w:w="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98DDE52">
            <w:pPr>
              <w:jc w:val="center"/>
              <w:rPr>
                <w:sz w:val="24"/>
              </w:rPr>
            </w:pPr>
            <w:r>
              <w:rPr>
                <w:sz w:val="24"/>
              </w:rPr>
              <w:t>00</w:t>
            </w:r>
          </w:p>
        </w:tc>
        <w:tc>
          <w:tcPr>
            <w:tcW w:w="12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183AEED">
            <w:pPr>
              <w:ind w:left="0" w:right="0" w:firstLine="0"/>
              <w:jc w:val="center"/>
            </w:pPr>
            <w:r>
              <w:rPr>
                <w:sz w:val="24"/>
              </w:rPr>
              <w:t>6,643</w:t>
            </w:r>
          </w:p>
        </w:tc>
        <w:tc>
          <w:tcPr>
            <w:tcW w:w="13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96B2BB6">
            <w:pPr>
              <w:ind w:left="0" w:right="0" w:firstLine="0"/>
              <w:jc w:val="center"/>
            </w:pPr>
            <w:r>
              <w:rPr>
                <w:sz w:val="24"/>
              </w:rPr>
              <w:t>6,643</w:t>
            </w: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95BBC4D">
            <w:pPr>
              <w:ind w:left="0" w:right="0" w:firstLine="0"/>
              <w:jc w:val="center"/>
            </w:pPr>
            <w:r>
              <w:rPr>
                <w:sz w:val="24"/>
              </w:rPr>
              <w:t>6,643</w:t>
            </w:r>
          </w:p>
        </w:tc>
      </w:tr>
      <w:tr w14:paraId="5EFD0CA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4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1FE4909">
            <w:pPr>
              <w:jc w:val="both"/>
              <w:rPr>
                <w:sz w:val="24"/>
              </w:rPr>
            </w:pPr>
            <w:r>
              <w:rPr>
                <w:sz w:val="24"/>
              </w:rPr>
              <w:t>Другие общегосударственные вопросы</w:t>
            </w:r>
          </w:p>
        </w:tc>
        <w:tc>
          <w:tcPr>
            <w:tcW w:w="17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4B390FC">
            <w:pPr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02 1 01 80050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5DA68AD">
            <w:pPr>
              <w:jc w:val="center"/>
              <w:rPr>
                <w:sz w:val="24"/>
              </w:rPr>
            </w:pPr>
            <w:r>
              <w:rPr>
                <w:sz w:val="24"/>
              </w:rPr>
              <w:t>540</w:t>
            </w:r>
          </w:p>
        </w:tc>
        <w:tc>
          <w:tcPr>
            <w:tcW w:w="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3064DC1">
            <w:pPr>
              <w:jc w:val="center"/>
              <w:rPr>
                <w:sz w:val="24"/>
              </w:rPr>
            </w:pPr>
            <w:r>
              <w:rPr>
                <w:sz w:val="24"/>
              </w:rPr>
              <w:t>08</w:t>
            </w:r>
          </w:p>
        </w:tc>
        <w:tc>
          <w:tcPr>
            <w:tcW w:w="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E75937A">
            <w:pPr>
              <w:jc w:val="center"/>
              <w:rPr>
                <w:sz w:val="24"/>
              </w:rPr>
            </w:pPr>
            <w:r>
              <w:rPr>
                <w:sz w:val="24"/>
              </w:rPr>
              <w:t>01</w:t>
            </w:r>
          </w:p>
        </w:tc>
        <w:tc>
          <w:tcPr>
            <w:tcW w:w="12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453EDD3">
            <w:pPr>
              <w:ind w:left="0" w:right="0" w:firstLine="0"/>
              <w:jc w:val="center"/>
            </w:pPr>
            <w:r>
              <w:rPr>
                <w:sz w:val="24"/>
              </w:rPr>
              <w:t>6,643</w:t>
            </w:r>
          </w:p>
        </w:tc>
        <w:tc>
          <w:tcPr>
            <w:tcW w:w="13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00B8D25">
            <w:pPr>
              <w:ind w:left="0" w:right="0" w:firstLine="0"/>
              <w:jc w:val="center"/>
            </w:pPr>
            <w:r>
              <w:rPr>
                <w:sz w:val="24"/>
              </w:rPr>
              <w:t>6,643</w:t>
            </w: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E6BEE08">
            <w:pPr>
              <w:ind w:left="0" w:right="0" w:firstLine="0"/>
              <w:jc w:val="center"/>
            </w:pPr>
            <w:r>
              <w:rPr>
                <w:sz w:val="24"/>
              </w:rPr>
              <w:t>6,643</w:t>
            </w:r>
          </w:p>
        </w:tc>
      </w:tr>
      <w:tr w14:paraId="19F6A73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4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95B7F89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Межбюджетные трансферты, на исполнение части полномочий поселений по решению вопросов местного значения в соответствии с заключенными соглашениями по осуществлению внешнего муниципального финансового контроля</w:t>
            </w:r>
          </w:p>
        </w:tc>
        <w:tc>
          <w:tcPr>
            <w:tcW w:w="17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2B13778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02 1 01 80060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7C7336F">
            <w:pPr>
              <w:jc w:val="center"/>
              <w:rPr>
                <w:b/>
                <w:sz w:val="24"/>
              </w:rPr>
            </w:pPr>
          </w:p>
        </w:tc>
        <w:tc>
          <w:tcPr>
            <w:tcW w:w="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E2FF4B2">
            <w:pPr>
              <w:jc w:val="center"/>
              <w:rPr>
                <w:b/>
                <w:sz w:val="24"/>
              </w:rPr>
            </w:pPr>
          </w:p>
        </w:tc>
        <w:tc>
          <w:tcPr>
            <w:tcW w:w="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1B024C6">
            <w:pPr>
              <w:jc w:val="center"/>
              <w:rPr>
                <w:b/>
                <w:sz w:val="24"/>
              </w:rPr>
            </w:pPr>
          </w:p>
        </w:tc>
        <w:tc>
          <w:tcPr>
            <w:tcW w:w="12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5634F7A">
            <w:pPr>
              <w:ind w:left="0" w:right="0" w:firstLine="0"/>
              <w:jc w:val="center"/>
            </w:pPr>
            <w:r>
              <w:rPr>
                <w:sz w:val="24"/>
              </w:rPr>
              <w:t>0,528</w:t>
            </w:r>
          </w:p>
        </w:tc>
        <w:tc>
          <w:tcPr>
            <w:tcW w:w="13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BD2874C">
            <w:pPr>
              <w:ind w:left="0" w:right="0" w:firstLine="0"/>
              <w:jc w:val="center"/>
            </w:pPr>
            <w:r>
              <w:rPr>
                <w:sz w:val="24"/>
              </w:rPr>
              <w:t>0,528</w:t>
            </w: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123DD85">
            <w:pPr>
              <w:ind w:left="0" w:right="0" w:firstLine="0"/>
              <w:jc w:val="center"/>
            </w:pPr>
            <w:r>
              <w:rPr>
                <w:sz w:val="24"/>
              </w:rPr>
              <w:t>0,528</w:t>
            </w:r>
          </w:p>
        </w:tc>
      </w:tr>
      <w:tr w14:paraId="5F25F56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4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63EE201">
            <w:pPr>
              <w:rPr>
                <w:sz w:val="24"/>
              </w:rPr>
            </w:pPr>
            <w:r>
              <w:rPr>
                <w:sz w:val="24"/>
              </w:rPr>
              <w:t>Межбюджетные трансферты</w:t>
            </w:r>
          </w:p>
        </w:tc>
        <w:tc>
          <w:tcPr>
            <w:tcW w:w="17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0F56C7E">
            <w:pPr>
              <w:jc w:val="center"/>
              <w:rPr>
                <w:sz w:val="24"/>
              </w:rPr>
            </w:pPr>
            <w:r>
              <w:rPr>
                <w:sz w:val="24"/>
              </w:rPr>
              <w:t>02 1 01 80060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072E596">
            <w:pPr>
              <w:jc w:val="center"/>
              <w:rPr>
                <w:sz w:val="24"/>
              </w:rPr>
            </w:pPr>
            <w:r>
              <w:rPr>
                <w:sz w:val="24"/>
              </w:rPr>
              <w:t>500</w:t>
            </w:r>
          </w:p>
        </w:tc>
        <w:tc>
          <w:tcPr>
            <w:tcW w:w="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8BE230A">
            <w:pPr>
              <w:jc w:val="center"/>
              <w:rPr>
                <w:sz w:val="24"/>
              </w:rPr>
            </w:pPr>
          </w:p>
        </w:tc>
        <w:tc>
          <w:tcPr>
            <w:tcW w:w="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8A2E64F">
            <w:pPr>
              <w:jc w:val="center"/>
              <w:rPr>
                <w:sz w:val="24"/>
              </w:rPr>
            </w:pPr>
          </w:p>
        </w:tc>
        <w:tc>
          <w:tcPr>
            <w:tcW w:w="12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8BF97F2">
            <w:pPr>
              <w:ind w:left="0" w:right="0" w:firstLine="0"/>
              <w:jc w:val="center"/>
            </w:pPr>
            <w:r>
              <w:rPr>
                <w:sz w:val="24"/>
              </w:rPr>
              <w:t>0,528</w:t>
            </w:r>
          </w:p>
        </w:tc>
        <w:tc>
          <w:tcPr>
            <w:tcW w:w="13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37B722E">
            <w:pPr>
              <w:ind w:left="0" w:right="0" w:firstLine="0"/>
              <w:jc w:val="center"/>
            </w:pPr>
            <w:r>
              <w:rPr>
                <w:sz w:val="24"/>
              </w:rPr>
              <w:t>0,528</w:t>
            </w: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0C7460E">
            <w:pPr>
              <w:ind w:left="0" w:right="0" w:firstLine="0"/>
              <w:jc w:val="center"/>
            </w:pPr>
            <w:r>
              <w:rPr>
                <w:sz w:val="24"/>
              </w:rPr>
              <w:t>0,528</w:t>
            </w:r>
          </w:p>
        </w:tc>
      </w:tr>
      <w:tr w14:paraId="1EE383D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4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D80F2B3">
            <w:pPr>
              <w:rPr>
                <w:sz w:val="24"/>
              </w:rPr>
            </w:pPr>
            <w:r>
              <w:rPr>
                <w:sz w:val="24"/>
              </w:rPr>
              <w:t>Иные межбюджетные трансферты</w:t>
            </w:r>
          </w:p>
        </w:tc>
        <w:tc>
          <w:tcPr>
            <w:tcW w:w="17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E07B43F">
            <w:pPr>
              <w:jc w:val="center"/>
              <w:rPr>
                <w:sz w:val="24"/>
              </w:rPr>
            </w:pPr>
            <w:r>
              <w:rPr>
                <w:sz w:val="24"/>
              </w:rPr>
              <w:t>02 1 01 80060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D88B52A">
            <w:pPr>
              <w:jc w:val="center"/>
              <w:rPr>
                <w:sz w:val="24"/>
              </w:rPr>
            </w:pPr>
            <w:r>
              <w:rPr>
                <w:sz w:val="24"/>
              </w:rPr>
              <w:t>540</w:t>
            </w:r>
          </w:p>
        </w:tc>
        <w:tc>
          <w:tcPr>
            <w:tcW w:w="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5B8C27D">
            <w:pPr>
              <w:jc w:val="center"/>
              <w:rPr>
                <w:sz w:val="24"/>
              </w:rPr>
            </w:pPr>
          </w:p>
        </w:tc>
        <w:tc>
          <w:tcPr>
            <w:tcW w:w="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AF117BC">
            <w:pPr>
              <w:jc w:val="center"/>
              <w:rPr>
                <w:sz w:val="24"/>
              </w:rPr>
            </w:pPr>
          </w:p>
        </w:tc>
        <w:tc>
          <w:tcPr>
            <w:tcW w:w="12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7C0995C">
            <w:pPr>
              <w:ind w:left="0" w:right="0" w:firstLine="0"/>
              <w:jc w:val="center"/>
            </w:pPr>
            <w:r>
              <w:rPr>
                <w:sz w:val="24"/>
              </w:rPr>
              <w:t>0,528</w:t>
            </w:r>
          </w:p>
        </w:tc>
        <w:tc>
          <w:tcPr>
            <w:tcW w:w="13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A24BDFC">
            <w:pPr>
              <w:ind w:left="0" w:right="0" w:firstLine="0"/>
              <w:jc w:val="center"/>
            </w:pPr>
            <w:r>
              <w:rPr>
                <w:sz w:val="24"/>
              </w:rPr>
              <w:t>0,528</w:t>
            </w: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8F25ECA">
            <w:pPr>
              <w:ind w:left="0" w:right="0" w:firstLine="0"/>
              <w:jc w:val="center"/>
            </w:pPr>
            <w:r>
              <w:rPr>
                <w:sz w:val="24"/>
              </w:rPr>
              <w:t>0,528</w:t>
            </w:r>
          </w:p>
        </w:tc>
      </w:tr>
      <w:tr w14:paraId="63EBA9E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4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DE3782D">
            <w:pPr>
              <w:jc w:val="both"/>
              <w:rPr>
                <w:sz w:val="24"/>
              </w:rPr>
            </w:pPr>
            <w:r>
              <w:rPr>
                <w:sz w:val="24"/>
              </w:rPr>
              <w:t>ОБЩЕГОСУДАРСТВЕННЫЕ ВОПРОСЫ</w:t>
            </w:r>
          </w:p>
        </w:tc>
        <w:tc>
          <w:tcPr>
            <w:tcW w:w="17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B5E0DE6">
            <w:pPr>
              <w:jc w:val="center"/>
              <w:rPr>
                <w:sz w:val="24"/>
              </w:rPr>
            </w:pPr>
            <w:r>
              <w:rPr>
                <w:sz w:val="24"/>
              </w:rPr>
              <w:t>02 1 01 80060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D0150FE">
            <w:pPr>
              <w:jc w:val="center"/>
              <w:rPr>
                <w:sz w:val="24"/>
              </w:rPr>
            </w:pPr>
            <w:r>
              <w:rPr>
                <w:sz w:val="24"/>
              </w:rPr>
              <w:t>540</w:t>
            </w:r>
          </w:p>
        </w:tc>
        <w:tc>
          <w:tcPr>
            <w:tcW w:w="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80C9EE3">
            <w:pPr>
              <w:jc w:val="center"/>
              <w:rPr>
                <w:sz w:val="24"/>
              </w:rPr>
            </w:pPr>
            <w:r>
              <w:rPr>
                <w:sz w:val="24"/>
              </w:rPr>
              <w:t>01</w:t>
            </w:r>
          </w:p>
        </w:tc>
        <w:tc>
          <w:tcPr>
            <w:tcW w:w="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0DFAAD9">
            <w:pPr>
              <w:jc w:val="center"/>
              <w:rPr>
                <w:sz w:val="24"/>
              </w:rPr>
            </w:pPr>
            <w:r>
              <w:rPr>
                <w:sz w:val="24"/>
              </w:rPr>
              <w:t>00</w:t>
            </w:r>
          </w:p>
        </w:tc>
        <w:tc>
          <w:tcPr>
            <w:tcW w:w="12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78E5330">
            <w:pPr>
              <w:ind w:left="0" w:right="0" w:firstLine="0"/>
              <w:jc w:val="center"/>
            </w:pPr>
            <w:r>
              <w:rPr>
                <w:sz w:val="24"/>
              </w:rPr>
              <w:t>0,528</w:t>
            </w:r>
          </w:p>
        </w:tc>
        <w:tc>
          <w:tcPr>
            <w:tcW w:w="13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52FC9BF">
            <w:pPr>
              <w:ind w:left="0" w:right="0" w:firstLine="0"/>
              <w:jc w:val="center"/>
            </w:pPr>
            <w:r>
              <w:rPr>
                <w:sz w:val="24"/>
              </w:rPr>
              <w:t>0,528</w:t>
            </w: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45C2803">
            <w:pPr>
              <w:ind w:left="0" w:right="0" w:firstLine="0"/>
              <w:jc w:val="center"/>
            </w:pPr>
            <w:r>
              <w:rPr>
                <w:sz w:val="24"/>
              </w:rPr>
              <w:t>0,528</w:t>
            </w:r>
          </w:p>
        </w:tc>
      </w:tr>
      <w:tr w14:paraId="5CD7A5D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4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C8CA40C">
            <w:pPr>
              <w:jc w:val="both"/>
              <w:rPr>
                <w:sz w:val="24"/>
              </w:rPr>
            </w:pPr>
            <w:r>
              <w:rPr>
                <w:sz w:val="24"/>
              </w:rPr>
              <w:t>Функционирование законодательных (представительных) органов государственной власти и представительных органов муниципальных образований</w:t>
            </w:r>
          </w:p>
        </w:tc>
        <w:tc>
          <w:tcPr>
            <w:tcW w:w="17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BAF02BD">
            <w:pPr>
              <w:jc w:val="center"/>
              <w:rPr>
                <w:sz w:val="24"/>
              </w:rPr>
            </w:pPr>
            <w:r>
              <w:rPr>
                <w:sz w:val="24"/>
              </w:rPr>
              <w:t>02 1 01 80060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B5AD446">
            <w:pPr>
              <w:jc w:val="center"/>
              <w:rPr>
                <w:sz w:val="24"/>
              </w:rPr>
            </w:pPr>
            <w:r>
              <w:rPr>
                <w:sz w:val="24"/>
              </w:rPr>
              <w:t>540</w:t>
            </w:r>
          </w:p>
        </w:tc>
        <w:tc>
          <w:tcPr>
            <w:tcW w:w="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FE70904">
            <w:pPr>
              <w:jc w:val="center"/>
              <w:rPr>
                <w:sz w:val="24"/>
              </w:rPr>
            </w:pPr>
            <w:r>
              <w:rPr>
                <w:sz w:val="24"/>
              </w:rPr>
              <w:t>01</w:t>
            </w:r>
          </w:p>
        </w:tc>
        <w:tc>
          <w:tcPr>
            <w:tcW w:w="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F1A1B4C">
            <w:pPr>
              <w:jc w:val="center"/>
              <w:rPr>
                <w:sz w:val="24"/>
              </w:rPr>
            </w:pPr>
            <w:r>
              <w:rPr>
                <w:sz w:val="24"/>
              </w:rPr>
              <w:t>03</w:t>
            </w:r>
          </w:p>
        </w:tc>
        <w:tc>
          <w:tcPr>
            <w:tcW w:w="12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23F824D">
            <w:pPr>
              <w:ind w:left="0" w:right="0" w:firstLine="0"/>
              <w:jc w:val="center"/>
            </w:pPr>
            <w:r>
              <w:rPr>
                <w:sz w:val="24"/>
              </w:rPr>
              <w:t>0,528</w:t>
            </w:r>
          </w:p>
        </w:tc>
        <w:tc>
          <w:tcPr>
            <w:tcW w:w="13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069BC3A">
            <w:pPr>
              <w:ind w:left="0" w:right="0" w:firstLine="0"/>
              <w:jc w:val="center"/>
            </w:pPr>
            <w:r>
              <w:rPr>
                <w:sz w:val="24"/>
              </w:rPr>
              <w:t>0,528</w:t>
            </w: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02ABB73">
            <w:pPr>
              <w:ind w:left="0" w:right="0" w:firstLine="0"/>
              <w:jc w:val="center"/>
            </w:pPr>
            <w:r>
              <w:rPr>
                <w:sz w:val="24"/>
              </w:rPr>
              <w:t>0,528</w:t>
            </w:r>
          </w:p>
        </w:tc>
      </w:tr>
      <w:tr w14:paraId="1F4022A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4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7A1C2D9">
            <w:pPr>
              <w:jc w:val="both"/>
              <w:rPr>
                <w:sz w:val="24"/>
              </w:rPr>
            </w:pPr>
            <w:r>
              <w:rPr>
                <w:sz w:val="24"/>
              </w:rPr>
              <w:t>КУЛЬТУРА, КИНЕМОТОГРАФИЯ</w:t>
            </w:r>
          </w:p>
        </w:tc>
        <w:tc>
          <w:tcPr>
            <w:tcW w:w="17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799087E">
            <w:pPr>
              <w:jc w:val="center"/>
              <w:rPr>
                <w:sz w:val="24"/>
              </w:rPr>
            </w:pPr>
            <w:r>
              <w:rPr>
                <w:sz w:val="24"/>
              </w:rPr>
              <w:t>02 3 01 80330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564E6E0">
            <w:pPr>
              <w:jc w:val="center"/>
              <w:rPr>
                <w:sz w:val="24"/>
              </w:rPr>
            </w:pPr>
          </w:p>
        </w:tc>
        <w:tc>
          <w:tcPr>
            <w:tcW w:w="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A0A5704">
            <w:pPr>
              <w:jc w:val="center"/>
              <w:rPr>
                <w:sz w:val="24"/>
              </w:rPr>
            </w:pPr>
            <w:r>
              <w:rPr>
                <w:sz w:val="24"/>
              </w:rPr>
              <w:t>08</w:t>
            </w:r>
          </w:p>
        </w:tc>
        <w:tc>
          <w:tcPr>
            <w:tcW w:w="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76749B4">
            <w:pPr>
              <w:jc w:val="center"/>
              <w:rPr>
                <w:sz w:val="24"/>
              </w:rPr>
            </w:pPr>
            <w:r>
              <w:rPr>
                <w:sz w:val="24"/>
              </w:rPr>
              <w:t>01</w:t>
            </w:r>
          </w:p>
        </w:tc>
        <w:tc>
          <w:tcPr>
            <w:tcW w:w="12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7A866A9">
            <w:pPr>
              <w:jc w:val="center"/>
              <w:rPr>
                <w:rFonts w:hint="default"/>
                <w:b/>
                <w:lang w:val="ru-RU"/>
              </w:rPr>
            </w:pPr>
            <w:r>
              <w:rPr>
                <w:rFonts w:hint="default"/>
                <w:b/>
                <w:sz w:val="24"/>
                <w:lang w:val="ru-RU"/>
              </w:rPr>
              <w:t>296,671</w:t>
            </w:r>
          </w:p>
        </w:tc>
        <w:tc>
          <w:tcPr>
            <w:tcW w:w="13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EE77199">
            <w:pPr>
              <w:jc w:val="center"/>
            </w:pPr>
            <w:r>
              <w:rPr>
                <w:b/>
                <w:sz w:val="24"/>
              </w:rPr>
              <w:t>0,000</w:t>
            </w: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04BDC8B">
            <w:pPr>
              <w:jc w:val="center"/>
            </w:pPr>
            <w:r>
              <w:rPr>
                <w:b/>
                <w:sz w:val="24"/>
              </w:rPr>
              <w:t>0,000</w:t>
            </w:r>
          </w:p>
        </w:tc>
      </w:tr>
      <w:tr w14:paraId="53E2784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4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E99E9FB">
            <w:pPr>
              <w:jc w:val="both"/>
              <w:rPr>
                <w:sz w:val="24"/>
              </w:rPr>
            </w:pPr>
            <w:r>
              <w:rPr>
                <w:sz w:val="24"/>
              </w:rPr>
              <w:t>КУЛЬТУРА</w:t>
            </w:r>
          </w:p>
        </w:tc>
        <w:tc>
          <w:tcPr>
            <w:tcW w:w="17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D330E22">
            <w:pPr>
              <w:jc w:val="center"/>
              <w:rPr>
                <w:sz w:val="24"/>
              </w:rPr>
            </w:pPr>
            <w:r>
              <w:rPr>
                <w:sz w:val="24"/>
              </w:rPr>
              <w:t>02 3 01 80330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89F71C0">
            <w:pPr>
              <w:jc w:val="center"/>
              <w:rPr>
                <w:sz w:val="24"/>
              </w:rPr>
            </w:pPr>
          </w:p>
        </w:tc>
        <w:tc>
          <w:tcPr>
            <w:tcW w:w="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F0319D0">
            <w:pPr>
              <w:jc w:val="center"/>
              <w:rPr>
                <w:sz w:val="24"/>
              </w:rPr>
            </w:pPr>
            <w:r>
              <w:rPr>
                <w:sz w:val="24"/>
              </w:rPr>
              <w:t>08</w:t>
            </w:r>
          </w:p>
        </w:tc>
        <w:tc>
          <w:tcPr>
            <w:tcW w:w="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8863F14">
            <w:pPr>
              <w:jc w:val="center"/>
              <w:rPr>
                <w:sz w:val="24"/>
              </w:rPr>
            </w:pPr>
            <w:r>
              <w:rPr>
                <w:sz w:val="24"/>
              </w:rPr>
              <w:t>01</w:t>
            </w:r>
          </w:p>
        </w:tc>
        <w:tc>
          <w:tcPr>
            <w:tcW w:w="12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9AE39C6">
            <w:pPr>
              <w:ind w:left="0" w:leftChars="0" w:right="0" w:rightChars="0" w:firstLine="0" w:firstLineChars="0"/>
              <w:jc w:val="center"/>
              <w:rPr>
                <w:rFonts w:hint="default"/>
                <w:b w:val="0"/>
                <w:bCs/>
                <w:sz w:val="24"/>
                <w:lang w:val="ru-RU"/>
              </w:rPr>
            </w:pPr>
            <w:r>
              <w:rPr>
                <w:rFonts w:hint="default"/>
                <w:b w:val="0"/>
                <w:bCs/>
                <w:sz w:val="24"/>
                <w:lang w:val="ru-RU"/>
              </w:rPr>
              <w:t>296,671</w:t>
            </w:r>
          </w:p>
        </w:tc>
        <w:tc>
          <w:tcPr>
            <w:tcW w:w="13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2B4AA00">
            <w:pPr>
              <w:ind w:left="0" w:right="0" w:firstLine="0"/>
              <w:jc w:val="center"/>
              <w:rPr>
                <w:b w:val="0"/>
                <w:sz w:val="24"/>
              </w:rPr>
            </w:pPr>
            <w:r>
              <w:rPr>
                <w:b w:val="0"/>
                <w:sz w:val="24"/>
              </w:rPr>
              <w:t>0,000</w:t>
            </w: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48D2D20">
            <w:pPr>
              <w:ind w:left="0" w:right="0" w:firstLine="0"/>
              <w:jc w:val="center"/>
              <w:rPr>
                <w:b w:val="0"/>
                <w:sz w:val="24"/>
              </w:rPr>
            </w:pPr>
            <w:r>
              <w:rPr>
                <w:b w:val="0"/>
                <w:sz w:val="24"/>
              </w:rPr>
              <w:t>0,000</w:t>
            </w:r>
          </w:p>
        </w:tc>
      </w:tr>
      <w:tr w14:paraId="3ED1C17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4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A6B72A1">
            <w:pPr>
              <w:jc w:val="both"/>
              <w:rPr>
                <w:sz w:val="24"/>
              </w:rPr>
            </w:pPr>
            <w:r>
              <w:rPr>
                <w:sz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7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64872B4">
            <w:pPr>
              <w:jc w:val="center"/>
              <w:rPr>
                <w:sz w:val="24"/>
              </w:rPr>
            </w:pPr>
            <w:r>
              <w:rPr>
                <w:sz w:val="24"/>
              </w:rPr>
              <w:t>02 3 01 80330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E97570D">
            <w:pPr>
              <w:jc w:val="center"/>
              <w:rPr>
                <w:sz w:val="24"/>
              </w:rPr>
            </w:pPr>
            <w:r>
              <w:rPr>
                <w:sz w:val="24"/>
              </w:rPr>
              <w:t>200</w:t>
            </w:r>
          </w:p>
        </w:tc>
        <w:tc>
          <w:tcPr>
            <w:tcW w:w="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9BA3A35">
            <w:pPr>
              <w:jc w:val="center"/>
              <w:rPr>
                <w:sz w:val="24"/>
              </w:rPr>
            </w:pPr>
            <w:r>
              <w:rPr>
                <w:sz w:val="24"/>
              </w:rPr>
              <w:t>08</w:t>
            </w:r>
          </w:p>
        </w:tc>
        <w:tc>
          <w:tcPr>
            <w:tcW w:w="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6AD7848">
            <w:pPr>
              <w:jc w:val="center"/>
              <w:rPr>
                <w:sz w:val="24"/>
              </w:rPr>
            </w:pPr>
            <w:r>
              <w:rPr>
                <w:sz w:val="24"/>
              </w:rPr>
              <w:t>01</w:t>
            </w:r>
          </w:p>
        </w:tc>
        <w:tc>
          <w:tcPr>
            <w:tcW w:w="12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4B3EEFA">
            <w:pPr>
              <w:ind w:left="0" w:leftChars="0" w:right="0" w:rightChars="0" w:firstLine="0" w:firstLineChars="0"/>
              <w:jc w:val="center"/>
              <w:rPr>
                <w:rFonts w:hint="default"/>
                <w:b w:val="0"/>
                <w:bCs/>
                <w:lang w:val="ru-RU"/>
              </w:rPr>
            </w:pPr>
            <w:r>
              <w:rPr>
                <w:rFonts w:hint="default"/>
                <w:b w:val="0"/>
                <w:bCs/>
                <w:sz w:val="24"/>
                <w:lang w:val="ru-RU"/>
              </w:rPr>
              <w:t>296,671</w:t>
            </w:r>
          </w:p>
        </w:tc>
        <w:tc>
          <w:tcPr>
            <w:tcW w:w="13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D196E52">
            <w:pPr>
              <w:ind w:left="0" w:right="0" w:firstLine="0"/>
              <w:jc w:val="center"/>
              <w:rPr>
                <w:b w:val="0"/>
              </w:rPr>
            </w:pPr>
            <w:r>
              <w:rPr>
                <w:b w:val="0"/>
                <w:sz w:val="24"/>
              </w:rPr>
              <w:t>0,000</w:t>
            </w: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D1939C7">
            <w:pPr>
              <w:ind w:left="0" w:right="0" w:firstLine="0"/>
              <w:jc w:val="center"/>
              <w:rPr>
                <w:b w:val="0"/>
              </w:rPr>
            </w:pPr>
            <w:r>
              <w:rPr>
                <w:b w:val="0"/>
                <w:sz w:val="24"/>
              </w:rPr>
              <w:t>0,000</w:t>
            </w:r>
          </w:p>
        </w:tc>
      </w:tr>
      <w:tr w14:paraId="15C8F20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4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FB5EC63">
            <w:pPr>
              <w:jc w:val="both"/>
              <w:rPr>
                <w:sz w:val="24"/>
              </w:rPr>
            </w:pPr>
            <w:r>
              <w:rPr>
                <w:sz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7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C709CBE">
            <w:pPr>
              <w:jc w:val="center"/>
              <w:rPr>
                <w:sz w:val="24"/>
              </w:rPr>
            </w:pPr>
            <w:r>
              <w:rPr>
                <w:sz w:val="24"/>
              </w:rPr>
              <w:t>02 3 01 80330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C485CB6">
            <w:pPr>
              <w:jc w:val="center"/>
              <w:rPr>
                <w:sz w:val="24"/>
              </w:rPr>
            </w:pPr>
            <w:r>
              <w:rPr>
                <w:sz w:val="24"/>
              </w:rPr>
              <w:t>240</w:t>
            </w:r>
          </w:p>
        </w:tc>
        <w:tc>
          <w:tcPr>
            <w:tcW w:w="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108D2E2">
            <w:pPr>
              <w:jc w:val="center"/>
              <w:rPr>
                <w:sz w:val="24"/>
              </w:rPr>
            </w:pPr>
            <w:r>
              <w:rPr>
                <w:sz w:val="24"/>
              </w:rPr>
              <w:t>08</w:t>
            </w:r>
          </w:p>
        </w:tc>
        <w:tc>
          <w:tcPr>
            <w:tcW w:w="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210CC09">
            <w:pPr>
              <w:jc w:val="center"/>
              <w:rPr>
                <w:sz w:val="24"/>
              </w:rPr>
            </w:pPr>
            <w:r>
              <w:rPr>
                <w:sz w:val="24"/>
              </w:rPr>
              <w:t>01</w:t>
            </w:r>
          </w:p>
        </w:tc>
        <w:tc>
          <w:tcPr>
            <w:tcW w:w="12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5972013">
            <w:pPr>
              <w:ind w:left="0" w:leftChars="0" w:right="0" w:rightChars="0" w:firstLine="0" w:firstLineChars="0"/>
              <w:jc w:val="center"/>
              <w:rPr>
                <w:rFonts w:hint="default"/>
                <w:b w:val="0"/>
                <w:bCs/>
                <w:lang w:val="ru-RU"/>
              </w:rPr>
            </w:pPr>
            <w:r>
              <w:rPr>
                <w:rFonts w:hint="default"/>
                <w:b w:val="0"/>
                <w:bCs/>
                <w:sz w:val="24"/>
                <w:lang w:val="ru-RU"/>
              </w:rPr>
              <w:t>296,671</w:t>
            </w:r>
          </w:p>
        </w:tc>
        <w:tc>
          <w:tcPr>
            <w:tcW w:w="13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9E159F5">
            <w:pPr>
              <w:ind w:left="0" w:right="0" w:firstLine="0"/>
              <w:jc w:val="center"/>
              <w:rPr>
                <w:b w:val="0"/>
              </w:rPr>
            </w:pPr>
            <w:r>
              <w:rPr>
                <w:b w:val="0"/>
                <w:sz w:val="24"/>
              </w:rPr>
              <w:t>0,000</w:t>
            </w: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6728486">
            <w:pPr>
              <w:ind w:left="0" w:right="0" w:firstLine="0"/>
              <w:jc w:val="center"/>
              <w:rPr>
                <w:b w:val="0"/>
              </w:rPr>
            </w:pPr>
            <w:r>
              <w:rPr>
                <w:b w:val="0"/>
                <w:sz w:val="24"/>
              </w:rPr>
              <w:t>0,000</w:t>
            </w:r>
          </w:p>
        </w:tc>
      </w:tr>
      <w:tr w14:paraId="744E0CB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4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5C1F2D92">
            <w:pPr>
              <w:rPr>
                <w:b/>
                <w:color w:val="000000"/>
                <w:sz w:val="24"/>
              </w:rPr>
            </w:pPr>
            <w:r>
              <w:rPr>
                <w:b/>
                <w:color w:val="000000"/>
                <w:sz w:val="24"/>
              </w:rPr>
              <w:t>Муниципальная программа «Социальная политика Полеологовского сельсовета Бессоновского района Пензенской области на 2021-2024годы»</w:t>
            </w:r>
          </w:p>
        </w:tc>
        <w:tc>
          <w:tcPr>
            <w:tcW w:w="17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271E93B">
            <w:pPr>
              <w:jc w:val="center"/>
              <w:rPr>
                <w:b/>
                <w:color w:val="000000"/>
                <w:sz w:val="24"/>
              </w:rPr>
            </w:pPr>
            <w:r>
              <w:rPr>
                <w:b/>
                <w:color w:val="000000"/>
                <w:sz w:val="24"/>
              </w:rPr>
              <w:t>03 0 00 00000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CA74588">
            <w:pPr>
              <w:jc w:val="center"/>
              <w:rPr>
                <w:b/>
                <w:color w:val="000000"/>
                <w:sz w:val="24"/>
              </w:rPr>
            </w:pPr>
          </w:p>
        </w:tc>
        <w:tc>
          <w:tcPr>
            <w:tcW w:w="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9063ECB">
            <w:pPr>
              <w:jc w:val="center"/>
              <w:rPr>
                <w:b/>
                <w:color w:val="000000"/>
                <w:sz w:val="24"/>
              </w:rPr>
            </w:pPr>
          </w:p>
        </w:tc>
        <w:tc>
          <w:tcPr>
            <w:tcW w:w="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A49C49E">
            <w:pPr>
              <w:jc w:val="center"/>
              <w:rPr>
                <w:b/>
                <w:color w:val="000000"/>
                <w:sz w:val="24"/>
              </w:rPr>
            </w:pPr>
          </w:p>
        </w:tc>
        <w:tc>
          <w:tcPr>
            <w:tcW w:w="12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ED5562E">
            <w:pPr>
              <w:jc w:val="center"/>
              <w:rPr>
                <w:rFonts w:hint="default"/>
                <w:lang w:val="ru-RU"/>
              </w:rPr>
            </w:pPr>
            <w:r>
              <w:rPr>
                <w:rFonts w:hint="default"/>
                <w:b/>
                <w:color w:val="000000"/>
                <w:sz w:val="24"/>
                <w:lang w:val="ru-RU"/>
              </w:rPr>
              <w:t>94,800</w:t>
            </w:r>
          </w:p>
        </w:tc>
        <w:tc>
          <w:tcPr>
            <w:tcW w:w="13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AB99F7C">
            <w:pPr>
              <w:ind w:left="0" w:right="0" w:firstLine="0"/>
              <w:jc w:val="center"/>
            </w:pPr>
            <w:r>
              <w:rPr>
                <w:b/>
                <w:sz w:val="24"/>
              </w:rPr>
              <w:t>1,500</w:t>
            </w: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246C7BA">
            <w:pPr>
              <w:jc w:val="center"/>
            </w:pPr>
            <w:r>
              <w:rPr>
                <w:b/>
                <w:color w:val="000000"/>
                <w:sz w:val="24"/>
              </w:rPr>
              <w:t>1,500</w:t>
            </w:r>
          </w:p>
        </w:tc>
      </w:tr>
      <w:tr w14:paraId="533E945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4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36EEA89F">
            <w:pPr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Муниципальная программа "Социальная поддержка граждан Полеологовского сельсовета Бессоновского района Пензенской области"</w:t>
            </w:r>
          </w:p>
        </w:tc>
        <w:tc>
          <w:tcPr>
            <w:tcW w:w="17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5A7CD4C">
            <w:pPr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03 1 00 00000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BFBFAF6">
            <w:pPr>
              <w:jc w:val="center"/>
              <w:rPr>
                <w:color w:val="000000"/>
                <w:sz w:val="24"/>
              </w:rPr>
            </w:pPr>
          </w:p>
        </w:tc>
        <w:tc>
          <w:tcPr>
            <w:tcW w:w="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EA907A3">
            <w:pPr>
              <w:jc w:val="center"/>
              <w:rPr>
                <w:color w:val="000000"/>
                <w:sz w:val="24"/>
              </w:rPr>
            </w:pPr>
          </w:p>
        </w:tc>
        <w:tc>
          <w:tcPr>
            <w:tcW w:w="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39961FF">
            <w:pPr>
              <w:jc w:val="center"/>
              <w:rPr>
                <w:color w:val="000000"/>
                <w:sz w:val="24"/>
              </w:rPr>
            </w:pPr>
          </w:p>
        </w:tc>
        <w:tc>
          <w:tcPr>
            <w:tcW w:w="12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BEB24A3">
            <w:pPr>
              <w:ind w:left="0" w:leftChars="0" w:right="0" w:rightChars="0" w:firstLine="0" w:firstLineChars="0"/>
              <w:jc w:val="center"/>
              <w:rPr>
                <w:b w:val="0"/>
                <w:bCs/>
              </w:rPr>
            </w:pPr>
            <w:r>
              <w:rPr>
                <w:rFonts w:hint="default"/>
                <w:b w:val="0"/>
                <w:bCs/>
                <w:color w:val="000000"/>
                <w:sz w:val="24"/>
                <w:lang w:val="ru-RU"/>
              </w:rPr>
              <w:t>94,800</w:t>
            </w:r>
          </w:p>
        </w:tc>
        <w:tc>
          <w:tcPr>
            <w:tcW w:w="13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4A0F7FB">
            <w:pPr>
              <w:ind w:left="0" w:right="0" w:firstLine="0"/>
              <w:jc w:val="center"/>
              <w:rPr>
                <w:b w:val="0"/>
              </w:rPr>
            </w:pPr>
            <w:r>
              <w:rPr>
                <w:b w:val="0"/>
                <w:sz w:val="24"/>
              </w:rPr>
              <w:t>1,500</w:t>
            </w: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FBCF0AE">
            <w:pPr>
              <w:ind w:left="0" w:right="0" w:firstLine="0"/>
              <w:jc w:val="center"/>
              <w:rPr>
                <w:b w:val="0"/>
              </w:rPr>
            </w:pPr>
            <w:r>
              <w:rPr>
                <w:b w:val="0"/>
                <w:color w:val="000000"/>
                <w:sz w:val="24"/>
              </w:rPr>
              <w:t>1,500</w:t>
            </w:r>
          </w:p>
        </w:tc>
      </w:tr>
      <w:tr w14:paraId="7EBAA5E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4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41430852">
            <w:pPr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Подпрограмма " Предоставление мер социальной поддержки муниципальных служащих, вышедших на пенсию"</w:t>
            </w:r>
          </w:p>
          <w:p w14:paraId="661D6D58">
            <w:pPr>
              <w:rPr>
                <w:color w:val="000000"/>
                <w:sz w:val="24"/>
              </w:rPr>
            </w:pPr>
          </w:p>
        </w:tc>
        <w:tc>
          <w:tcPr>
            <w:tcW w:w="17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0182D5E">
            <w:pPr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03 1 01 00000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48219D3">
            <w:pPr>
              <w:jc w:val="center"/>
              <w:rPr>
                <w:color w:val="000000"/>
                <w:sz w:val="24"/>
              </w:rPr>
            </w:pPr>
          </w:p>
        </w:tc>
        <w:tc>
          <w:tcPr>
            <w:tcW w:w="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5A186A9">
            <w:pPr>
              <w:jc w:val="center"/>
              <w:rPr>
                <w:color w:val="000000"/>
                <w:sz w:val="24"/>
              </w:rPr>
            </w:pPr>
          </w:p>
        </w:tc>
        <w:tc>
          <w:tcPr>
            <w:tcW w:w="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B557299">
            <w:pPr>
              <w:jc w:val="center"/>
              <w:rPr>
                <w:color w:val="000000"/>
                <w:sz w:val="24"/>
              </w:rPr>
            </w:pPr>
          </w:p>
        </w:tc>
        <w:tc>
          <w:tcPr>
            <w:tcW w:w="12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F1602DC">
            <w:pPr>
              <w:ind w:left="0" w:leftChars="0" w:right="0" w:rightChars="0" w:firstLine="0" w:firstLineChars="0"/>
              <w:jc w:val="center"/>
              <w:rPr>
                <w:b w:val="0"/>
                <w:bCs/>
              </w:rPr>
            </w:pPr>
            <w:r>
              <w:rPr>
                <w:rFonts w:hint="default"/>
                <w:b w:val="0"/>
                <w:bCs/>
                <w:color w:val="000000"/>
                <w:sz w:val="24"/>
                <w:lang w:val="ru-RU"/>
              </w:rPr>
              <w:t>94,800</w:t>
            </w:r>
          </w:p>
        </w:tc>
        <w:tc>
          <w:tcPr>
            <w:tcW w:w="13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1BE23C5">
            <w:pPr>
              <w:ind w:left="0" w:right="0" w:firstLine="0"/>
              <w:jc w:val="center"/>
              <w:rPr>
                <w:b w:val="0"/>
              </w:rPr>
            </w:pPr>
            <w:r>
              <w:rPr>
                <w:b w:val="0"/>
                <w:sz w:val="24"/>
              </w:rPr>
              <w:t>1,500</w:t>
            </w: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B98E237">
            <w:pPr>
              <w:ind w:left="0" w:right="0" w:firstLine="0"/>
              <w:jc w:val="center"/>
              <w:rPr>
                <w:b w:val="0"/>
              </w:rPr>
            </w:pPr>
            <w:r>
              <w:rPr>
                <w:b w:val="0"/>
                <w:color w:val="000000"/>
                <w:sz w:val="24"/>
              </w:rPr>
              <w:t>1,500</w:t>
            </w:r>
          </w:p>
        </w:tc>
      </w:tr>
      <w:tr w14:paraId="0DB0C2E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4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63F6DF2E">
            <w:pPr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Основное мероприятие "Предоставление мер социальной поддержки муниципальных служащих, вышедших на пенсию"</w:t>
            </w:r>
          </w:p>
        </w:tc>
        <w:tc>
          <w:tcPr>
            <w:tcW w:w="17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9593052">
            <w:pPr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03 1 02 28690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EBCB1C9">
            <w:pPr>
              <w:jc w:val="center"/>
              <w:rPr>
                <w:color w:val="000000"/>
                <w:sz w:val="24"/>
              </w:rPr>
            </w:pPr>
          </w:p>
        </w:tc>
        <w:tc>
          <w:tcPr>
            <w:tcW w:w="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47655C1">
            <w:pPr>
              <w:jc w:val="center"/>
              <w:rPr>
                <w:color w:val="000000"/>
                <w:sz w:val="24"/>
              </w:rPr>
            </w:pPr>
          </w:p>
        </w:tc>
        <w:tc>
          <w:tcPr>
            <w:tcW w:w="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655118A">
            <w:pPr>
              <w:jc w:val="center"/>
              <w:rPr>
                <w:color w:val="000000"/>
                <w:sz w:val="24"/>
              </w:rPr>
            </w:pPr>
          </w:p>
        </w:tc>
        <w:tc>
          <w:tcPr>
            <w:tcW w:w="12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324E5FC">
            <w:pPr>
              <w:ind w:left="0" w:leftChars="0" w:right="0" w:rightChars="0" w:firstLine="0" w:firstLineChars="0"/>
              <w:jc w:val="center"/>
              <w:rPr>
                <w:b w:val="0"/>
                <w:bCs/>
              </w:rPr>
            </w:pPr>
            <w:r>
              <w:rPr>
                <w:rFonts w:hint="default"/>
                <w:b w:val="0"/>
                <w:bCs/>
                <w:color w:val="000000"/>
                <w:sz w:val="24"/>
                <w:lang w:val="ru-RU"/>
              </w:rPr>
              <w:t>94,800</w:t>
            </w:r>
          </w:p>
        </w:tc>
        <w:tc>
          <w:tcPr>
            <w:tcW w:w="13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4370C22">
            <w:pPr>
              <w:ind w:left="0" w:right="0" w:firstLine="0"/>
              <w:jc w:val="center"/>
              <w:rPr>
                <w:b w:val="0"/>
              </w:rPr>
            </w:pPr>
            <w:r>
              <w:rPr>
                <w:b w:val="0"/>
                <w:sz w:val="24"/>
              </w:rPr>
              <w:t>1,500</w:t>
            </w: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7361AFB">
            <w:pPr>
              <w:ind w:left="0" w:right="0" w:firstLine="0"/>
              <w:jc w:val="center"/>
              <w:rPr>
                <w:b w:val="0"/>
              </w:rPr>
            </w:pPr>
            <w:r>
              <w:rPr>
                <w:b w:val="0"/>
                <w:color w:val="000000"/>
                <w:sz w:val="24"/>
              </w:rPr>
              <w:t>1,500</w:t>
            </w:r>
          </w:p>
        </w:tc>
      </w:tr>
      <w:tr w14:paraId="45380D0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4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247C96E5">
            <w:pPr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СОЦИАЛЬНАЯ ПОЛИТИКА</w:t>
            </w:r>
          </w:p>
        </w:tc>
        <w:tc>
          <w:tcPr>
            <w:tcW w:w="17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62A4DF5">
            <w:pPr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03 1 02 28690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EB0E3AE">
            <w:pPr>
              <w:jc w:val="center"/>
              <w:rPr>
                <w:color w:val="000000"/>
                <w:sz w:val="24"/>
              </w:rPr>
            </w:pPr>
          </w:p>
        </w:tc>
        <w:tc>
          <w:tcPr>
            <w:tcW w:w="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3F546A2">
            <w:pPr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10</w:t>
            </w:r>
          </w:p>
        </w:tc>
        <w:tc>
          <w:tcPr>
            <w:tcW w:w="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4F72F31">
            <w:pPr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00</w:t>
            </w:r>
          </w:p>
        </w:tc>
        <w:tc>
          <w:tcPr>
            <w:tcW w:w="12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833E1B0">
            <w:pPr>
              <w:ind w:left="0" w:leftChars="0" w:right="0" w:rightChars="0" w:firstLine="0" w:firstLineChars="0"/>
              <w:jc w:val="center"/>
              <w:rPr>
                <w:b w:val="0"/>
                <w:bCs/>
              </w:rPr>
            </w:pPr>
            <w:r>
              <w:rPr>
                <w:rFonts w:hint="default"/>
                <w:b w:val="0"/>
                <w:bCs/>
                <w:color w:val="000000"/>
                <w:sz w:val="24"/>
                <w:lang w:val="ru-RU"/>
              </w:rPr>
              <w:t>94,800</w:t>
            </w:r>
          </w:p>
        </w:tc>
        <w:tc>
          <w:tcPr>
            <w:tcW w:w="13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AACF591">
            <w:pPr>
              <w:ind w:left="0" w:right="0" w:firstLine="0"/>
              <w:jc w:val="center"/>
              <w:rPr>
                <w:b w:val="0"/>
              </w:rPr>
            </w:pPr>
            <w:r>
              <w:rPr>
                <w:b w:val="0"/>
                <w:sz w:val="24"/>
              </w:rPr>
              <w:t>1,500</w:t>
            </w: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AC684EB">
            <w:pPr>
              <w:ind w:left="0" w:right="0" w:firstLine="0"/>
              <w:jc w:val="center"/>
              <w:rPr>
                <w:b w:val="0"/>
              </w:rPr>
            </w:pPr>
            <w:r>
              <w:rPr>
                <w:b w:val="0"/>
                <w:color w:val="000000"/>
                <w:sz w:val="24"/>
              </w:rPr>
              <w:t>1,500</w:t>
            </w:r>
          </w:p>
        </w:tc>
      </w:tr>
      <w:tr w14:paraId="088EE24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4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377F3A6E">
            <w:pPr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Пенсионное обеспечение</w:t>
            </w:r>
          </w:p>
        </w:tc>
        <w:tc>
          <w:tcPr>
            <w:tcW w:w="17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2E15E5A">
            <w:pPr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03 1 02 28690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A53182B">
            <w:pPr>
              <w:jc w:val="center"/>
              <w:rPr>
                <w:color w:val="000000"/>
                <w:sz w:val="24"/>
              </w:rPr>
            </w:pPr>
          </w:p>
        </w:tc>
        <w:tc>
          <w:tcPr>
            <w:tcW w:w="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6D13FB7">
            <w:pPr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10</w:t>
            </w:r>
          </w:p>
        </w:tc>
        <w:tc>
          <w:tcPr>
            <w:tcW w:w="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65E2765">
            <w:pPr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01</w:t>
            </w:r>
          </w:p>
        </w:tc>
        <w:tc>
          <w:tcPr>
            <w:tcW w:w="12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E495701">
            <w:pPr>
              <w:ind w:left="0" w:leftChars="0" w:right="0" w:rightChars="0" w:firstLine="0" w:firstLineChars="0"/>
              <w:jc w:val="center"/>
              <w:rPr>
                <w:b w:val="0"/>
                <w:bCs/>
                <w:color w:val="000000"/>
                <w:sz w:val="24"/>
              </w:rPr>
            </w:pPr>
            <w:r>
              <w:rPr>
                <w:rFonts w:hint="default"/>
                <w:b w:val="0"/>
                <w:bCs/>
                <w:color w:val="000000"/>
                <w:sz w:val="24"/>
                <w:lang w:val="ru-RU"/>
              </w:rPr>
              <w:t>94,800</w:t>
            </w:r>
          </w:p>
        </w:tc>
        <w:tc>
          <w:tcPr>
            <w:tcW w:w="13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3B6511D">
            <w:pPr>
              <w:ind w:left="0" w:right="0" w:firstLine="0"/>
              <w:jc w:val="center"/>
              <w:rPr>
                <w:b w:val="0"/>
                <w:color w:val="000000"/>
                <w:sz w:val="24"/>
              </w:rPr>
            </w:pPr>
            <w:r>
              <w:rPr>
                <w:b w:val="0"/>
                <w:sz w:val="24"/>
              </w:rPr>
              <w:t>1,500</w:t>
            </w: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F47775B">
            <w:pPr>
              <w:ind w:left="0" w:right="0" w:firstLine="0"/>
              <w:jc w:val="center"/>
              <w:rPr>
                <w:b w:val="0"/>
                <w:color w:val="000000"/>
                <w:sz w:val="24"/>
              </w:rPr>
            </w:pPr>
            <w:r>
              <w:rPr>
                <w:b w:val="0"/>
                <w:color w:val="000000"/>
                <w:sz w:val="24"/>
              </w:rPr>
              <w:t>1,500</w:t>
            </w:r>
          </w:p>
        </w:tc>
      </w:tr>
      <w:tr w14:paraId="673C3BB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4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184850B8">
            <w:pPr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Пенсионное обеспечение за выслугу лет муниципальным служащим Полеологовского сельсовета Бессоновского района Пензенской области</w:t>
            </w:r>
          </w:p>
        </w:tc>
        <w:tc>
          <w:tcPr>
            <w:tcW w:w="17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0C0C4E8">
            <w:pPr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03 1 02 28690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302A391">
            <w:pPr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312</w:t>
            </w:r>
          </w:p>
        </w:tc>
        <w:tc>
          <w:tcPr>
            <w:tcW w:w="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FE88168">
            <w:pPr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10</w:t>
            </w:r>
          </w:p>
        </w:tc>
        <w:tc>
          <w:tcPr>
            <w:tcW w:w="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D3043A9">
            <w:pPr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01</w:t>
            </w:r>
          </w:p>
        </w:tc>
        <w:tc>
          <w:tcPr>
            <w:tcW w:w="12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204129C">
            <w:pPr>
              <w:ind w:left="0" w:leftChars="0" w:right="0" w:rightChars="0" w:firstLine="0" w:firstLineChars="0"/>
              <w:jc w:val="center"/>
              <w:rPr>
                <w:b w:val="0"/>
                <w:bCs/>
              </w:rPr>
            </w:pPr>
            <w:r>
              <w:rPr>
                <w:rFonts w:hint="default"/>
                <w:b w:val="0"/>
                <w:bCs/>
                <w:color w:val="000000"/>
                <w:sz w:val="24"/>
                <w:lang w:val="ru-RU"/>
              </w:rPr>
              <w:t>94,800</w:t>
            </w:r>
          </w:p>
        </w:tc>
        <w:tc>
          <w:tcPr>
            <w:tcW w:w="13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10C438F">
            <w:pPr>
              <w:ind w:left="0" w:right="0" w:firstLine="0"/>
              <w:jc w:val="center"/>
              <w:rPr>
                <w:b w:val="0"/>
              </w:rPr>
            </w:pPr>
            <w:r>
              <w:rPr>
                <w:b w:val="0"/>
                <w:sz w:val="24"/>
              </w:rPr>
              <w:t>1,500</w:t>
            </w: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089F0F8">
            <w:pPr>
              <w:ind w:left="0" w:right="0" w:firstLine="0"/>
              <w:jc w:val="center"/>
              <w:rPr>
                <w:b w:val="0"/>
              </w:rPr>
            </w:pPr>
            <w:r>
              <w:rPr>
                <w:b w:val="0"/>
                <w:color w:val="000000"/>
                <w:sz w:val="24"/>
              </w:rPr>
              <w:t>1,500</w:t>
            </w:r>
          </w:p>
        </w:tc>
      </w:tr>
      <w:tr w14:paraId="016005A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4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82C357F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Муниципальная программа Полеологовского сельсовета Бессоновского района Пензенской области «Модернизация и развитие жилищно-коммунального хозяйства Полеологовского сельсовета Бессоновского района Пензенской области на 2021-2024 годы»</w:t>
            </w:r>
          </w:p>
        </w:tc>
        <w:tc>
          <w:tcPr>
            <w:tcW w:w="17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867DDA5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04 0 00 00000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A36534A">
            <w:pPr>
              <w:jc w:val="center"/>
              <w:rPr>
                <w:b/>
                <w:sz w:val="24"/>
              </w:rPr>
            </w:pPr>
          </w:p>
        </w:tc>
        <w:tc>
          <w:tcPr>
            <w:tcW w:w="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415C832">
            <w:pPr>
              <w:jc w:val="center"/>
              <w:rPr>
                <w:b/>
                <w:sz w:val="24"/>
              </w:rPr>
            </w:pPr>
          </w:p>
        </w:tc>
        <w:tc>
          <w:tcPr>
            <w:tcW w:w="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0A1E7D5">
            <w:pPr>
              <w:jc w:val="center"/>
              <w:rPr>
                <w:b/>
                <w:sz w:val="24"/>
              </w:rPr>
            </w:pPr>
          </w:p>
        </w:tc>
        <w:tc>
          <w:tcPr>
            <w:tcW w:w="12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1C5C2B5">
            <w:pPr>
              <w:jc w:val="center"/>
              <w:rPr>
                <w:rFonts w:hint="default"/>
                <w:lang w:val="ru-RU"/>
              </w:rPr>
            </w:pPr>
            <w:r>
              <w:rPr>
                <w:rFonts w:hint="default"/>
                <w:b/>
                <w:sz w:val="24"/>
                <w:lang w:val="ru-RU"/>
              </w:rPr>
              <w:t>1247,741</w:t>
            </w:r>
          </w:p>
        </w:tc>
        <w:tc>
          <w:tcPr>
            <w:tcW w:w="13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0585787">
            <w:pPr>
              <w:jc w:val="center"/>
            </w:pPr>
            <w:r>
              <w:rPr>
                <w:b/>
                <w:sz w:val="24"/>
              </w:rPr>
              <w:t>3,065</w:t>
            </w: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EC9B2D7">
            <w:pPr>
              <w:jc w:val="center"/>
            </w:pPr>
            <w:r>
              <w:rPr>
                <w:b/>
                <w:sz w:val="24"/>
              </w:rPr>
              <w:t>3,065</w:t>
            </w:r>
          </w:p>
        </w:tc>
      </w:tr>
      <w:tr w14:paraId="26B752A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4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343807B">
            <w:pPr>
              <w:jc w:val="both"/>
              <w:rPr>
                <w:sz w:val="24"/>
              </w:rPr>
            </w:pPr>
            <w:r>
              <w:rPr>
                <w:sz w:val="24"/>
              </w:rPr>
              <w:t>Подпрограмма «Благоустройство населенных пунктов»</w:t>
            </w:r>
          </w:p>
        </w:tc>
        <w:tc>
          <w:tcPr>
            <w:tcW w:w="17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3DBC06B">
            <w:pPr>
              <w:jc w:val="center"/>
              <w:rPr>
                <w:sz w:val="24"/>
              </w:rPr>
            </w:pPr>
            <w:r>
              <w:rPr>
                <w:sz w:val="24"/>
              </w:rPr>
              <w:t>04 1 00 00000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60D085E">
            <w:pPr>
              <w:jc w:val="center"/>
              <w:rPr>
                <w:sz w:val="24"/>
              </w:rPr>
            </w:pPr>
          </w:p>
        </w:tc>
        <w:tc>
          <w:tcPr>
            <w:tcW w:w="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752EE4F">
            <w:pPr>
              <w:jc w:val="center"/>
              <w:rPr>
                <w:sz w:val="24"/>
              </w:rPr>
            </w:pPr>
          </w:p>
        </w:tc>
        <w:tc>
          <w:tcPr>
            <w:tcW w:w="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B0CDDEA">
            <w:pPr>
              <w:jc w:val="center"/>
              <w:rPr>
                <w:sz w:val="24"/>
              </w:rPr>
            </w:pPr>
          </w:p>
        </w:tc>
        <w:tc>
          <w:tcPr>
            <w:tcW w:w="12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4E183B4">
            <w:pPr>
              <w:ind w:left="0" w:right="0" w:firstLine="0"/>
              <w:jc w:val="center"/>
              <w:rPr>
                <w:rFonts w:hint="default"/>
                <w:b w:val="0"/>
                <w:lang w:val="ru-RU"/>
              </w:rPr>
            </w:pPr>
            <w:r>
              <w:rPr>
                <w:rFonts w:hint="default"/>
                <w:b w:val="0"/>
                <w:sz w:val="24"/>
                <w:lang w:val="ru-RU"/>
              </w:rPr>
              <w:t>969,741</w:t>
            </w:r>
          </w:p>
        </w:tc>
        <w:tc>
          <w:tcPr>
            <w:tcW w:w="13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84F24BE">
            <w:pPr>
              <w:ind w:left="0" w:right="0" w:firstLine="0"/>
              <w:jc w:val="center"/>
              <w:rPr>
                <w:b w:val="0"/>
              </w:rPr>
            </w:pPr>
            <w:r>
              <w:rPr>
                <w:b w:val="0"/>
                <w:sz w:val="24"/>
              </w:rPr>
              <w:t>3,065</w:t>
            </w: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8917507">
            <w:pPr>
              <w:ind w:left="0" w:right="0" w:firstLine="0"/>
              <w:jc w:val="center"/>
              <w:rPr>
                <w:b w:val="0"/>
              </w:rPr>
            </w:pPr>
            <w:r>
              <w:rPr>
                <w:b w:val="0"/>
                <w:sz w:val="24"/>
              </w:rPr>
              <w:t>3,065</w:t>
            </w:r>
          </w:p>
        </w:tc>
      </w:tr>
      <w:tr w14:paraId="063AFC8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4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85E1144">
            <w:pPr>
              <w:jc w:val="both"/>
              <w:rPr>
                <w:sz w:val="24"/>
              </w:rPr>
            </w:pPr>
            <w:r>
              <w:rPr>
                <w:sz w:val="24"/>
              </w:rPr>
              <w:t>Основное мероприятие «Обеспечение и повышение комфортности условий проживания граждан, поддержание и улучшение санитарного и эстетического состояния территории»</w:t>
            </w:r>
          </w:p>
        </w:tc>
        <w:tc>
          <w:tcPr>
            <w:tcW w:w="17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43687BF">
            <w:pPr>
              <w:jc w:val="center"/>
              <w:rPr>
                <w:sz w:val="24"/>
              </w:rPr>
            </w:pPr>
            <w:r>
              <w:rPr>
                <w:sz w:val="24"/>
              </w:rPr>
              <w:t>04 1 01 00000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0706FBD">
            <w:pPr>
              <w:jc w:val="center"/>
              <w:rPr>
                <w:sz w:val="24"/>
              </w:rPr>
            </w:pPr>
          </w:p>
        </w:tc>
        <w:tc>
          <w:tcPr>
            <w:tcW w:w="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A03B724">
            <w:pPr>
              <w:jc w:val="center"/>
              <w:rPr>
                <w:sz w:val="24"/>
              </w:rPr>
            </w:pPr>
          </w:p>
        </w:tc>
        <w:tc>
          <w:tcPr>
            <w:tcW w:w="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89948F2">
            <w:pPr>
              <w:jc w:val="center"/>
              <w:rPr>
                <w:sz w:val="24"/>
              </w:rPr>
            </w:pPr>
          </w:p>
        </w:tc>
        <w:tc>
          <w:tcPr>
            <w:tcW w:w="12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857AB14">
            <w:pPr>
              <w:ind w:left="0" w:right="0" w:firstLine="0"/>
              <w:jc w:val="center"/>
              <w:rPr>
                <w:rFonts w:hint="default"/>
                <w:b w:val="0"/>
                <w:lang w:val="ru-RU"/>
              </w:rPr>
            </w:pPr>
            <w:r>
              <w:rPr>
                <w:rFonts w:hint="default"/>
                <w:b w:val="0"/>
                <w:sz w:val="24"/>
                <w:lang w:val="ru-RU"/>
              </w:rPr>
              <w:t>969,741</w:t>
            </w:r>
          </w:p>
        </w:tc>
        <w:tc>
          <w:tcPr>
            <w:tcW w:w="13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1540272">
            <w:pPr>
              <w:ind w:left="0" w:right="0" w:firstLine="0"/>
              <w:jc w:val="center"/>
              <w:rPr>
                <w:b w:val="0"/>
              </w:rPr>
            </w:pPr>
            <w:r>
              <w:rPr>
                <w:b w:val="0"/>
                <w:sz w:val="24"/>
              </w:rPr>
              <w:t>3,065</w:t>
            </w: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B0BFE61">
            <w:pPr>
              <w:ind w:left="0" w:right="0" w:firstLine="0"/>
              <w:jc w:val="center"/>
              <w:rPr>
                <w:b w:val="0"/>
              </w:rPr>
            </w:pPr>
            <w:r>
              <w:rPr>
                <w:b w:val="0"/>
                <w:sz w:val="24"/>
              </w:rPr>
              <w:t>3,065</w:t>
            </w:r>
          </w:p>
        </w:tc>
      </w:tr>
      <w:tr w14:paraId="6FE0E47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4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BA7FD63">
            <w:pPr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Уличное освещение</w:t>
            </w:r>
          </w:p>
        </w:tc>
        <w:tc>
          <w:tcPr>
            <w:tcW w:w="17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442E759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04 1 01 81110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CD6F515">
            <w:pPr>
              <w:jc w:val="center"/>
              <w:rPr>
                <w:b/>
                <w:sz w:val="24"/>
              </w:rPr>
            </w:pPr>
          </w:p>
        </w:tc>
        <w:tc>
          <w:tcPr>
            <w:tcW w:w="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B23164C">
            <w:pPr>
              <w:jc w:val="center"/>
              <w:rPr>
                <w:b/>
                <w:sz w:val="24"/>
              </w:rPr>
            </w:pPr>
          </w:p>
        </w:tc>
        <w:tc>
          <w:tcPr>
            <w:tcW w:w="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D78DCB2">
            <w:pPr>
              <w:jc w:val="center"/>
              <w:rPr>
                <w:b/>
                <w:sz w:val="24"/>
              </w:rPr>
            </w:pPr>
          </w:p>
        </w:tc>
        <w:tc>
          <w:tcPr>
            <w:tcW w:w="12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14EC96F">
            <w:pPr>
              <w:ind w:left="0" w:right="0" w:firstLine="0"/>
              <w:jc w:val="center"/>
              <w:rPr>
                <w:rFonts w:hint="default"/>
                <w:b w:val="0"/>
                <w:lang w:val="ru-RU"/>
              </w:rPr>
            </w:pPr>
            <w:r>
              <w:rPr>
                <w:rFonts w:hint="default"/>
                <w:b w:val="0"/>
                <w:color w:val="000000"/>
                <w:spacing w:val="0"/>
                <w:sz w:val="24"/>
                <w:lang w:val="ru-RU"/>
              </w:rPr>
              <w:t>427,708</w:t>
            </w:r>
          </w:p>
        </w:tc>
        <w:tc>
          <w:tcPr>
            <w:tcW w:w="13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C0544AC">
            <w:pPr>
              <w:ind w:left="0" w:right="0" w:firstLine="0"/>
              <w:jc w:val="center"/>
              <w:rPr>
                <w:b w:val="0"/>
              </w:rPr>
            </w:pPr>
            <w:r>
              <w:rPr>
                <w:b w:val="0"/>
                <w:sz w:val="24"/>
              </w:rPr>
              <w:t>3,065</w:t>
            </w: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FE7E5EF">
            <w:pPr>
              <w:ind w:left="0" w:right="0" w:firstLine="0"/>
              <w:jc w:val="center"/>
              <w:rPr>
                <w:b w:val="0"/>
              </w:rPr>
            </w:pPr>
            <w:r>
              <w:rPr>
                <w:b w:val="0"/>
                <w:sz w:val="24"/>
              </w:rPr>
              <w:t>3,065</w:t>
            </w:r>
          </w:p>
        </w:tc>
      </w:tr>
      <w:tr w14:paraId="4860967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4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1BBEEC4">
            <w:pPr>
              <w:jc w:val="both"/>
              <w:rPr>
                <w:sz w:val="24"/>
              </w:rPr>
            </w:pPr>
            <w:r>
              <w:rPr>
                <w:sz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7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74EE0D7">
            <w:pPr>
              <w:jc w:val="center"/>
              <w:rPr>
                <w:sz w:val="24"/>
              </w:rPr>
            </w:pPr>
            <w:r>
              <w:rPr>
                <w:sz w:val="24"/>
              </w:rPr>
              <w:t>04 1 01 81110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5699FC2">
            <w:pPr>
              <w:jc w:val="center"/>
              <w:rPr>
                <w:sz w:val="24"/>
              </w:rPr>
            </w:pPr>
            <w:r>
              <w:rPr>
                <w:sz w:val="24"/>
              </w:rPr>
              <w:t>200</w:t>
            </w:r>
          </w:p>
        </w:tc>
        <w:tc>
          <w:tcPr>
            <w:tcW w:w="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1BFE861">
            <w:pPr>
              <w:jc w:val="center"/>
              <w:rPr>
                <w:sz w:val="24"/>
              </w:rPr>
            </w:pPr>
            <w:r>
              <w:rPr>
                <w:sz w:val="24"/>
              </w:rPr>
              <w:t>05</w:t>
            </w:r>
          </w:p>
        </w:tc>
        <w:tc>
          <w:tcPr>
            <w:tcW w:w="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16B13EE">
            <w:pPr>
              <w:jc w:val="center"/>
              <w:rPr>
                <w:sz w:val="24"/>
              </w:rPr>
            </w:pPr>
          </w:p>
        </w:tc>
        <w:tc>
          <w:tcPr>
            <w:tcW w:w="12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3F3DD7E">
            <w:pPr>
              <w:ind w:left="0" w:leftChars="0" w:right="0" w:rightChars="0" w:firstLine="0" w:firstLineChars="0"/>
              <w:jc w:val="center"/>
              <w:rPr>
                <w:b w:val="0"/>
              </w:rPr>
            </w:pPr>
            <w:r>
              <w:rPr>
                <w:rFonts w:hint="default"/>
                <w:b w:val="0"/>
                <w:color w:val="000000"/>
                <w:spacing w:val="0"/>
                <w:sz w:val="24"/>
                <w:lang w:val="ru-RU"/>
              </w:rPr>
              <w:t>427,708</w:t>
            </w:r>
          </w:p>
        </w:tc>
        <w:tc>
          <w:tcPr>
            <w:tcW w:w="13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6FADDA2">
            <w:pPr>
              <w:ind w:left="0" w:right="0" w:firstLine="0"/>
              <w:jc w:val="center"/>
              <w:rPr>
                <w:b w:val="0"/>
              </w:rPr>
            </w:pPr>
            <w:r>
              <w:rPr>
                <w:b w:val="0"/>
                <w:sz w:val="24"/>
              </w:rPr>
              <w:t>3,065</w:t>
            </w: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74FDDE2">
            <w:pPr>
              <w:ind w:left="0" w:right="0" w:firstLine="0"/>
              <w:jc w:val="center"/>
              <w:rPr>
                <w:b w:val="0"/>
              </w:rPr>
            </w:pPr>
            <w:r>
              <w:rPr>
                <w:b w:val="0"/>
                <w:sz w:val="24"/>
              </w:rPr>
              <w:t>3,065</w:t>
            </w:r>
          </w:p>
        </w:tc>
      </w:tr>
      <w:tr w14:paraId="6C7D8B2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4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0F26016">
            <w:pPr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ЖИЛИЩНО-КОММУНАЛЬНОЕ ХОЗЯЙСТВО</w:t>
            </w:r>
          </w:p>
        </w:tc>
        <w:tc>
          <w:tcPr>
            <w:tcW w:w="17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2DACD00">
            <w:pPr>
              <w:jc w:val="center"/>
              <w:rPr>
                <w:sz w:val="24"/>
              </w:rPr>
            </w:pPr>
            <w:r>
              <w:rPr>
                <w:sz w:val="24"/>
              </w:rPr>
              <w:t>04 1 01 81110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1D0E017">
            <w:pPr>
              <w:jc w:val="center"/>
              <w:rPr>
                <w:sz w:val="24"/>
              </w:rPr>
            </w:pPr>
            <w:r>
              <w:rPr>
                <w:sz w:val="24"/>
              </w:rPr>
              <w:t>200</w:t>
            </w:r>
          </w:p>
        </w:tc>
        <w:tc>
          <w:tcPr>
            <w:tcW w:w="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9E91599">
            <w:pPr>
              <w:jc w:val="center"/>
              <w:rPr>
                <w:sz w:val="24"/>
              </w:rPr>
            </w:pPr>
            <w:r>
              <w:rPr>
                <w:sz w:val="24"/>
              </w:rPr>
              <w:t>05</w:t>
            </w:r>
          </w:p>
        </w:tc>
        <w:tc>
          <w:tcPr>
            <w:tcW w:w="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940BE5C">
            <w:pPr>
              <w:jc w:val="center"/>
              <w:rPr>
                <w:sz w:val="24"/>
              </w:rPr>
            </w:pPr>
          </w:p>
        </w:tc>
        <w:tc>
          <w:tcPr>
            <w:tcW w:w="12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A6BFF67">
            <w:pPr>
              <w:ind w:left="0" w:leftChars="0" w:right="0" w:rightChars="0" w:firstLine="0" w:firstLineChars="0"/>
              <w:jc w:val="center"/>
              <w:rPr>
                <w:b w:val="0"/>
              </w:rPr>
            </w:pPr>
            <w:r>
              <w:rPr>
                <w:rFonts w:hint="default"/>
                <w:b w:val="0"/>
                <w:color w:val="000000"/>
                <w:spacing w:val="0"/>
                <w:sz w:val="24"/>
                <w:lang w:val="ru-RU"/>
              </w:rPr>
              <w:t>427,708</w:t>
            </w:r>
          </w:p>
        </w:tc>
        <w:tc>
          <w:tcPr>
            <w:tcW w:w="13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5A5D8BF">
            <w:pPr>
              <w:ind w:left="0" w:right="0" w:firstLine="0"/>
              <w:jc w:val="center"/>
              <w:rPr>
                <w:b w:val="0"/>
              </w:rPr>
            </w:pPr>
            <w:r>
              <w:rPr>
                <w:b w:val="0"/>
                <w:sz w:val="24"/>
              </w:rPr>
              <w:t>3,065</w:t>
            </w: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E810AE9">
            <w:pPr>
              <w:ind w:left="0" w:right="0" w:firstLine="0"/>
              <w:jc w:val="center"/>
              <w:rPr>
                <w:b w:val="0"/>
              </w:rPr>
            </w:pPr>
            <w:r>
              <w:rPr>
                <w:b w:val="0"/>
                <w:sz w:val="24"/>
              </w:rPr>
              <w:t>3,065</w:t>
            </w:r>
          </w:p>
        </w:tc>
      </w:tr>
      <w:tr w14:paraId="7DC831C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4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A7CA4C7">
            <w:pPr>
              <w:jc w:val="both"/>
              <w:rPr>
                <w:sz w:val="24"/>
              </w:rPr>
            </w:pPr>
            <w:r>
              <w:rPr>
                <w:sz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7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1B04211">
            <w:pPr>
              <w:jc w:val="center"/>
              <w:rPr>
                <w:sz w:val="24"/>
              </w:rPr>
            </w:pPr>
            <w:r>
              <w:rPr>
                <w:sz w:val="24"/>
              </w:rPr>
              <w:t>04 1 01 81110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AF9D02B">
            <w:pPr>
              <w:jc w:val="center"/>
              <w:rPr>
                <w:sz w:val="24"/>
              </w:rPr>
            </w:pPr>
            <w:r>
              <w:rPr>
                <w:sz w:val="24"/>
              </w:rPr>
              <w:t>240</w:t>
            </w:r>
          </w:p>
        </w:tc>
        <w:tc>
          <w:tcPr>
            <w:tcW w:w="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9F5BD5C">
            <w:pPr>
              <w:jc w:val="center"/>
              <w:rPr>
                <w:sz w:val="24"/>
              </w:rPr>
            </w:pPr>
            <w:r>
              <w:rPr>
                <w:sz w:val="24"/>
              </w:rPr>
              <w:t>05</w:t>
            </w:r>
          </w:p>
        </w:tc>
        <w:tc>
          <w:tcPr>
            <w:tcW w:w="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81EC445">
            <w:pPr>
              <w:jc w:val="center"/>
              <w:rPr>
                <w:sz w:val="24"/>
              </w:rPr>
            </w:pPr>
            <w:r>
              <w:rPr>
                <w:sz w:val="24"/>
              </w:rPr>
              <w:t>03</w:t>
            </w:r>
          </w:p>
        </w:tc>
        <w:tc>
          <w:tcPr>
            <w:tcW w:w="12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1E467D9">
            <w:pPr>
              <w:ind w:left="0" w:leftChars="0" w:right="0" w:rightChars="0" w:firstLine="0" w:firstLineChars="0"/>
              <w:jc w:val="center"/>
              <w:rPr>
                <w:b w:val="0"/>
              </w:rPr>
            </w:pPr>
            <w:r>
              <w:rPr>
                <w:rFonts w:hint="default"/>
                <w:b w:val="0"/>
                <w:color w:val="000000"/>
                <w:spacing w:val="0"/>
                <w:sz w:val="24"/>
                <w:lang w:val="ru-RU"/>
              </w:rPr>
              <w:t>427,708</w:t>
            </w:r>
          </w:p>
        </w:tc>
        <w:tc>
          <w:tcPr>
            <w:tcW w:w="13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C55FD72">
            <w:pPr>
              <w:ind w:left="0" w:right="0" w:firstLine="0"/>
              <w:jc w:val="center"/>
              <w:rPr>
                <w:b w:val="0"/>
              </w:rPr>
            </w:pPr>
            <w:r>
              <w:rPr>
                <w:b w:val="0"/>
                <w:sz w:val="24"/>
              </w:rPr>
              <w:t>3,065</w:t>
            </w: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69C38BF">
            <w:pPr>
              <w:ind w:left="0" w:right="0" w:firstLine="0"/>
              <w:jc w:val="center"/>
              <w:rPr>
                <w:b w:val="0"/>
              </w:rPr>
            </w:pPr>
            <w:r>
              <w:rPr>
                <w:b w:val="0"/>
                <w:sz w:val="24"/>
              </w:rPr>
              <w:t>3,065</w:t>
            </w:r>
          </w:p>
        </w:tc>
      </w:tr>
      <w:tr w14:paraId="6A6BABB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4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D3813D5">
            <w:pPr>
              <w:spacing w:before="0" w:after="0" w:line="240" w:lineRule="auto"/>
              <w:ind w:left="0" w:right="0" w:firstLine="0"/>
              <w:jc w:val="both"/>
              <w:rPr>
                <w:rFonts w:ascii="Times New Roman" w:hAnsi="Times New Roman"/>
                <w:b/>
                <w:color w:val="000000"/>
                <w:spacing w:val="0"/>
                <w:sz w:val="24"/>
              </w:rPr>
            </w:pPr>
            <w:r>
              <w:rPr>
                <w:rFonts w:ascii="Times New Roman" w:hAnsi="Times New Roman"/>
                <w:b/>
                <w:color w:val="000000"/>
                <w:spacing w:val="0"/>
                <w:sz w:val="24"/>
              </w:rPr>
              <w:t>Благоустройство</w:t>
            </w:r>
          </w:p>
        </w:tc>
        <w:tc>
          <w:tcPr>
            <w:tcW w:w="17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8F93355">
            <w:pPr>
              <w:spacing w:before="0" w:after="0" w:line="240" w:lineRule="auto"/>
              <w:ind w:left="0" w:right="0" w:firstLine="0"/>
              <w:jc w:val="center"/>
              <w:rPr>
                <w:rFonts w:ascii="Times New Roman" w:hAnsi="Times New Roman"/>
                <w:b/>
                <w:color w:val="000000"/>
                <w:spacing w:val="0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>0</w:t>
            </w:r>
            <w:r>
              <w:rPr>
                <w:rFonts w:ascii="Times New Roman" w:hAnsi="Times New Roman"/>
                <w:b/>
                <w:color w:val="000000"/>
                <w:spacing w:val="0"/>
                <w:sz w:val="24"/>
              </w:rPr>
              <w:t>4 1 01 811150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5827EFE">
            <w:pPr>
              <w:spacing w:before="0" w:after="0" w:line="240" w:lineRule="auto"/>
              <w:ind w:left="0" w:right="0" w:firstLine="0"/>
              <w:jc w:val="center"/>
              <w:rPr>
                <w:rFonts w:ascii="Times New Roman" w:hAnsi="Times New Roman"/>
                <w:color w:val="000000"/>
                <w:spacing w:val="0"/>
                <w:sz w:val="24"/>
              </w:rPr>
            </w:pPr>
          </w:p>
        </w:tc>
        <w:tc>
          <w:tcPr>
            <w:tcW w:w="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9C9B99B">
            <w:pPr>
              <w:spacing w:before="0" w:after="0" w:line="240" w:lineRule="auto"/>
              <w:ind w:left="0" w:right="0" w:firstLine="0"/>
              <w:jc w:val="center"/>
              <w:rPr>
                <w:rFonts w:ascii="Times New Roman" w:hAnsi="Times New Roman"/>
                <w:color w:val="000000"/>
                <w:spacing w:val="0"/>
                <w:sz w:val="24"/>
              </w:rPr>
            </w:pPr>
          </w:p>
        </w:tc>
        <w:tc>
          <w:tcPr>
            <w:tcW w:w="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EED937F">
            <w:pPr>
              <w:spacing w:before="0" w:after="0" w:line="240" w:lineRule="auto"/>
              <w:ind w:left="0" w:right="0" w:firstLine="0"/>
              <w:jc w:val="center"/>
              <w:rPr>
                <w:rFonts w:ascii="Times New Roman" w:hAnsi="Times New Roman"/>
                <w:color w:val="000000"/>
                <w:spacing w:val="0"/>
                <w:sz w:val="24"/>
              </w:rPr>
            </w:pPr>
          </w:p>
        </w:tc>
        <w:tc>
          <w:tcPr>
            <w:tcW w:w="12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899005D">
            <w:pPr>
              <w:spacing w:before="0" w:after="0" w:line="240" w:lineRule="auto"/>
              <w:ind w:left="0" w:right="0" w:firstLine="0"/>
              <w:jc w:val="center"/>
              <w:rPr>
                <w:rFonts w:hint="default" w:ascii="Times New Roman" w:hAnsi="Times New Roman"/>
                <w:color w:val="000000"/>
                <w:spacing w:val="0"/>
                <w:sz w:val="24"/>
                <w:lang w:val="ru-RU"/>
              </w:rPr>
            </w:pPr>
            <w:r>
              <w:rPr>
                <w:rFonts w:hint="default"/>
                <w:color w:val="000000"/>
                <w:spacing w:val="0"/>
                <w:sz w:val="24"/>
                <w:lang w:val="ru-RU"/>
              </w:rPr>
              <w:t>489,149</w:t>
            </w:r>
          </w:p>
        </w:tc>
        <w:tc>
          <w:tcPr>
            <w:tcW w:w="13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1D42BB4">
            <w:pPr>
              <w:spacing w:before="0" w:after="0" w:line="240" w:lineRule="auto"/>
              <w:ind w:left="0" w:right="0" w:firstLine="0"/>
              <w:jc w:val="center"/>
              <w:rPr>
                <w:rFonts w:ascii="Times New Roman" w:hAnsi="Times New Roman"/>
                <w:color w:val="000000"/>
                <w:spacing w:val="0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>0,000</w:t>
            </w: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BF034E2">
            <w:pPr>
              <w:spacing w:before="0" w:after="0" w:line="240" w:lineRule="auto"/>
              <w:ind w:left="0" w:right="0" w:firstLine="0"/>
              <w:jc w:val="center"/>
              <w:rPr>
                <w:rFonts w:ascii="Times New Roman" w:hAnsi="Times New Roman"/>
                <w:color w:val="000000"/>
                <w:spacing w:val="0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>0,000</w:t>
            </w:r>
          </w:p>
        </w:tc>
      </w:tr>
      <w:tr w14:paraId="73586A4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4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817A519">
            <w:pPr>
              <w:spacing w:before="0" w:after="0" w:line="240" w:lineRule="auto"/>
              <w:ind w:left="0" w:right="0" w:firstLine="0"/>
              <w:jc w:val="both"/>
              <w:rPr>
                <w:rFonts w:ascii="Times New Roman" w:hAnsi="Times New Roman"/>
                <w:color w:val="000000"/>
                <w:spacing w:val="0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7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B7C0BB3">
            <w:pPr>
              <w:spacing w:before="0" w:after="0" w:line="240" w:lineRule="auto"/>
              <w:ind w:left="0" w:right="0" w:firstLine="0"/>
              <w:jc w:val="center"/>
              <w:rPr>
                <w:rFonts w:ascii="Times New Roman" w:hAnsi="Times New Roman"/>
                <w:color w:val="000000"/>
                <w:spacing w:val="0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>04 1 01 81150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585265B">
            <w:pPr>
              <w:spacing w:before="0" w:after="0" w:line="240" w:lineRule="auto"/>
              <w:ind w:left="0" w:right="0" w:firstLine="0"/>
              <w:jc w:val="center"/>
              <w:rPr>
                <w:rFonts w:ascii="Times New Roman" w:hAnsi="Times New Roman"/>
                <w:color w:val="000000"/>
                <w:spacing w:val="0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>200</w:t>
            </w:r>
          </w:p>
        </w:tc>
        <w:tc>
          <w:tcPr>
            <w:tcW w:w="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A04FDB8">
            <w:pPr>
              <w:spacing w:before="0" w:after="0" w:line="240" w:lineRule="auto"/>
              <w:ind w:left="0" w:right="0" w:firstLine="0"/>
              <w:jc w:val="center"/>
              <w:rPr>
                <w:rFonts w:ascii="Times New Roman" w:hAnsi="Times New Roman"/>
                <w:color w:val="000000"/>
                <w:spacing w:val="0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>05</w:t>
            </w:r>
          </w:p>
        </w:tc>
        <w:tc>
          <w:tcPr>
            <w:tcW w:w="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3BF8E59">
            <w:pPr>
              <w:spacing w:before="0" w:after="0" w:line="240" w:lineRule="auto"/>
              <w:ind w:left="0" w:right="0" w:firstLine="0"/>
              <w:jc w:val="center"/>
              <w:rPr>
                <w:rFonts w:ascii="Times New Roman" w:hAnsi="Times New Roman"/>
                <w:color w:val="000000"/>
                <w:spacing w:val="0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>03</w:t>
            </w:r>
          </w:p>
        </w:tc>
        <w:tc>
          <w:tcPr>
            <w:tcW w:w="12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40615EC">
            <w:pPr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/>
                <w:color w:val="000000"/>
                <w:spacing w:val="0"/>
                <w:sz w:val="24"/>
                <w:lang w:val="ru-RU"/>
              </w:rPr>
            </w:pPr>
            <w:r>
              <w:rPr>
                <w:rFonts w:hint="default"/>
                <w:color w:val="000000"/>
                <w:spacing w:val="0"/>
                <w:sz w:val="24"/>
                <w:lang w:val="ru-RU"/>
              </w:rPr>
              <w:t>489,149</w:t>
            </w:r>
          </w:p>
        </w:tc>
        <w:tc>
          <w:tcPr>
            <w:tcW w:w="13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42D56B7">
            <w:pPr>
              <w:spacing w:before="0" w:after="0" w:line="240" w:lineRule="auto"/>
              <w:ind w:left="0" w:right="0" w:firstLine="0"/>
              <w:jc w:val="center"/>
              <w:rPr>
                <w:rFonts w:ascii="Times New Roman" w:hAnsi="Times New Roman"/>
                <w:color w:val="000000"/>
                <w:spacing w:val="0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>0,000</w:t>
            </w: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40D605A">
            <w:pPr>
              <w:spacing w:before="0" w:after="0" w:line="240" w:lineRule="auto"/>
              <w:ind w:left="0" w:right="0" w:firstLine="0"/>
              <w:jc w:val="center"/>
              <w:rPr>
                <w:rFonts w:ascii="Times New Roman" w:hAnsi="Times New Roman"/>
                <w:color w:val="000000"/>
                <w:spacing w:val="0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>0,000</w:t>
            </w:r>
          </w:p>
        </w:tc>
      </w:tr>
      <w:tr w14:paraId="2F765DF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4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51C8017">
            <w:pPr>
              <w:spacing w:before="0" w:after="0" w:line="240" w:lineRule="auto"/>
              <w:ind w:left="0" w:right="0" w:firstLine="0"/>
              <w:jc w:val="both"/>
              <w:rPr>
                <w:rFonts w:ascii="Times New Roman" w:hAnsi="Times New Roman"/>
                <w:color w:val="000000"/>
                <w:spacing w:val="0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7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87626FE">
            <w:pPr>
              <w:spacing w:before="0" w:after="0" w:line="240" w:lineRule="auto"/>
              <w:ind w:left="0" w:right="0" w:firstLine="0"/>
              <w:jc w:val="center"/>
              <w:rPr>
                <w:rFonts w:ascii="Times New Roman" w:hAnsi="Times New Roman"/>
                <w:color w:val="000000"/>
                <w:spacing w:val="0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>04 1 01 81150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ACE5ABE">
            <w:pPr>
              <w:spacing w:before="0" w:after="0" w:line="240" w:lineRule="auto"/>
              <w:ind w:left="0" w:right="0" w:firstLine="0"/>
              <w:jc w:val="center"/>
              <w:rPr>
                <w:rFonts w:ascii="Times New Roman" w:hAnsi="Times New Roman"/>
                <w:color w:val="000000"/>
                <w:spacing w:val="0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>240</w:t>
            </w:r>
          </w:p>
        </w:tc>
        <w:tc>
          <w:tcPr>
            <w:tcW w:w="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C675DE6">
            <w:pPr>
              <w:spacing w:before="0" w:after="0" w:line="240" w:lineRule="auto"/>
              <w:ind w:left="0" w:right="0" w:firstLine="0"/>
              <w:jc w:val="center"/>
              <w:rPr>
                <w:rFonts w:ascii="Times New Roman" w:hAnsi="Times New Roman"/>
                <w:color w:val="000000"/>
                <w:spacing w:val="0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>05</w:t>
            </w:r>
          </w:p>
        </w:tc>
        <w:tc>
          <w:tcPr>
            <w:tcW w:w="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0451459">
            <w:pPr>
              <w:spacing w:before="0" w:after="0" w:line="240" w:lineRule="auto"/>
              <w:ind w:left="0" w:right="0" w:firstLine="0"/>
              <w:jc w:val="center"/>
              <w:rPr>
                <w:rFonts w:ascii="Times New Roman" w:hAnsi="Times New Roman"/>
                <w:color w:val="000000"/>
                <w:spacing w:val="0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>03</w:t>
            </w:r>
          </w:p>
        </w:tc>
        <w:tc>
          <w:tcPr>
            <w:tcW w:w="12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E0C2E36">
            <w:pPr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ascii="Times New Roman" w:hAnsi="Times New Roman"/>
                <w:color w:val="000000"/>
                <w:spacing w:val="0"/>
                <w:sz w:val="24"/>
              </w:rPr>
            </w:pPr>
            <w:r>
              <w:rPr>
                <w:rFonts w:hint="default"/>
                <w:color w:val="000000"/>
                <w:spacing w:val="0"/>
                <w:sz w:val="24"/>
                <w:lang w:val="ru-RU"/>
              </w:rPr>
              <w:t>489,149</w:t>
            </w:r>
          </w:p>
        </w:tc>
        <w:tc>
          <w:tcPr>
            <w:tcW w:w="13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B1C4097">
            <w:pPr>
              <w:spacing w:before="0" w:after="0" w:line="240" w:lineRule="auto"/>
              <w:ind w:left="0" w:right="0" w:firstLine="0"/>
              <w:jc w:val="center"/>
              <w:rPr>
                <w:rFonts w:ascii="Times New Roman" w:hAnsi="Times New Roman"/>
                <w:color w:val="000000"/>
                <w:spacing w:val="0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>0,000</w:t>
            </w: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9DA35B0">
            <w:pPr>
              <w:spacing w:before="0" w:after="0" w:line="240" w:lineRule="auto"/>
              <w:ind w:left="0" w:right="0" w:firstLine="0"/>
              <w:jc w:val="center"/>
              <w:rPr>
                <w:rFonts w:ascii="Times New Roman" w:hAnsi="Times New Roman"/>
                <w:color w:val="000000"/>
                <w:spacing w:val="0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>0,000</w:t>
            </w:r>
          </w:p>
        </w:tc>
      </w:tr>
      <w:tr w14:paraId="69D3960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4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C0429E5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Муниципальная программа Полеологовского сельсовета Бессоновского района Пензенской области «Развитие инженерной инфраструктуры Полеологовского сельсовета Бессоновского района Пензенской области на 2021-2024 годы»</w:t>
            </w:r>
          </w:p>
        </w:tc>
        <w:tc>
          <w:tcPr>
            <w:tcW w:w="17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CCD11FE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06 0 00 00000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26DBE22">
            <w:pPr>
              <w:jc w:val="center"/>
              <w:rPr>
                <w:b/>
                <w:sz w:val="24"/>
              </w:rPr>
            </w:pPr>
          </w:p>
        </w:tc>
        <w:tc>
          <w:tcPr>
            <w:tcW w:w="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9DB85F2">
            <w:pPr>
              <w:jc w:val="center"/>
              <w:rPr>
                <w:b/>
                <w:sz w:val="24"/>
              </w:rPr>
            </w:pPr>
          </w:p>
        </w:tc>
        <w:tc>
          <w:tcPr>
            <w:tcW w:w="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48971D6">
            <w:pPr>
              <w:jc w:val="center"/>
              <w:rPr>
                <w:b/>
                <w:sz w:val="24"/>
              </w:rPr>
            </w:pPr>
          </w:p>
        </w:tc>
        <w:tc>
          <w:tcPr>
            <w:tcW w:w="12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6CE33C9">
            <w:pPr>
              <w:jc w:val="center"/>
              <w:rPr>
                <w:rFonts w:hint="default"/>
                <w:b/>
                <w:sz w:val="24"/>
                <w:lang w:val="ru-RU"/>
              </w:rPr>
            </w:pPr>
            <w:r>
              <w:rPr>
                <w:rFonts w:hint="default"/>
                <w:b/>
                <w:sz w:val="24"/>
                <w:lang w:val="ru-RU"/>
              </w:rPr>
              <w:t>3016,345</w:t>
            </w:r>
          </w:p>
        </w:tc>
        <w:tc>
          <w:tcPr>
            <w:tcW w:w="13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77555C4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1678,000</w:t>
            </w: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81C5B8B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1642,800</w:t>
            </w:r>
          </w:p>
        </w:tc>
      </w:tr>
      <w:tr w14:paraId="546DF3F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4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CC141E5">
            <w:pPr>
              <w:jc w:val="both"/>
              <w:rPr>
                <w:sz w:val="24"/>
              </w:rPr>
            </w:pPr>
            <w:r>
              <w:rPr>
                <w:sz w:val="24"/>
              </w:rPr>
              <w:t>Подпрограмма «Содержание и развитие сети автомобильных дорог местного значения населенных пунктов Полеологовского сельсовета Бессоновского района Пензенской области»</w:t>
            </w:r>
          </w:p>
        </w:tc>
        <w:tc>
          <w:tcPr>
            <w:tcW w:w="17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EF68076">
            <w:pPr>
              <w:jc w:val="center"/>
              <w:rPr>
                <w:sz w:val="24"/>
              </w:rPr>
            </w:pPr>
            <w:r>
              <w:rPr>
                <w:sz w:val="24"/>
              </w:rPr>
              <w:t>06 1 00 00000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2E82139">
            <w:pPr>
              <w:jc w:val="center"/>
              <w:rPr>
                <w:sz w:val="24"/>
              </w:rPr>
            </w:pPr>
          </w:p>
        </w:tc>
        <w:tc>
          <w:tcPr>
            <w:tcW w:w="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A83C788">
            <w:pPr>
              <w:jc w:val="center"/>
              <w:rPr>
                <w:sz w:val="24"/>
              </w:rPr>
            </w:pPr>
          </w:p>
        </w:tc>
        <w:tc>
          <w:tcPr>
            <w:tcW w:w="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252CC18">
            <w:pPr>
              <w:jc w:val="center"/>
              <w:rPr>
                <w:sz w:val="24"/>
              </w:rPr>
            </w:pPr>
          </w:p>
        </w:tc>
        <w:tc>
          <w:tcPr>
            <w:tcW w:w="12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57B266B">
            <w:pPr>
              <w:ind w:left="0" w:leftChars="0" w:right="0" w:rightChars="0" w:firstLine="0" w:firstLineChars="0"/>
              <w:jc w:val="center"/>
              <w:rPr>
                <w:b w:val="0"/>
                <w:bCs/>
                <w:sz w:val="24"/>
              </w:rPr>
            </w:pPr>
            <w:r>
              <w:rPr>
                <w:rFonts w:hint="default"/>
                <w:b w:val="0"/>
                <w:bCs/>
                <w:sz w:val="24"/>
                <w:lang w:val="ru-RU"/>
              </w:rPr>
              <w:t>3016,345</w:t>
            </w:r>
          </w:p>
        </w:tc>
        <w:tc>
          <w:tcPr>
            <w:tcW w:w="13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1817C7A">
            <w:pPr>
              <w:ind w:left="0" w:right="0" w:firstLine="0"/>
              <w:jc w:val="center"/>
              <w:rPr>
                <w:b w:val="0"/>
                <w:sz w:val="24"/>
              </w:rPr>
            </w:pPr>
            <w:r>
              <w:rPr>
                <w:b w:val="0"/>
                <w:sz w:val="24"/>
              </w:rPr>
              <w:t>1678,000</w:t>
            </w: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C779687">
            <w:pPr>
              <w:ind w:left="0" w:right="0" w:firstLine="0"/>
              <w:jc w:val="center"/>
              <w:rPr>
                <w:b w:val="0"/>
                <w:sz w:val="24"/>
              </w:rPr>
            </w:pPr>
            <w:r>
              <w:rPr>
                <w:b w:val="0"/>
                <w:sz w:val="24"/>
              </w:rPr>
              <w:t>1642,800</w:t>
            </w:r>
          </w:p>
        </w:tc>
      </w:tr>
      <w:tr w14:paraId="00BE22F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4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738FF5E">
            <w:pPr>
              <w:jc w:val="both"/>
              <w:rPr>
                <w:sz w:val="24"/>
              </w:rPr>
            </w:pPr>
            <w:r>
              <w:rPr>
                <w:sz w:val="24"/>
              </w:rPr>
              <w:t>Основное мероприятие «Мероприятия дорожного хозяйства на автомобильных дорогах общего пользования местного значения»</w:t>
            </w:r>
          </w:p>
        </w:tc>
        <w:tc>
          <w:tcPr>
            <w:tcW w:w="17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67DD241">
            <w:pPr>
              <w:jc w:val="center"/>
              <w:rPr>
                <w:sz w:val="24"/>
              </w:rPr>
            </w:pPr>
            <w:r>
              <w:rPr>
                <w:sz w:val="24"/>
              </w:rPr>
              <w:t>06 1 01 00000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FB139C3">
            <w:pPr>
              <w:jc w:val="center"/>
              <w:rPr>
                <w:sz w:val="24"/>
              </w:rPr>
            </w:pPr>
          </w:p>
        </w:tc>
        <w:tc>
          <w:tcPr>
            <w:tcW w:w="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8003796">
            <w:pPr>
              <w:jc w:val="center"/>
              <w:rPr>
                <w:sz w:val="24"/>
              </w:rPr>
            </w:pPr>
          </w:p>
        </w:tc>
        <w:tc>
          <w:tcPr>
            <w:tcW w:w="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90F19DA">
            <w:pPr>
              <w:jc w:val="center"/>
              <w:rPr>
                <w:sz w:val="24"/>
              </w:rPr>
            </w:pPr>
          </w:p>
        </w:tc>
        <w:tc>
          <w:tcPr>
            <w:tcW w:w="12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E860ED2">
            <w:pPr>
              <w:ind w:left="0" w:leftChars="0" w:right="0" w:rightChars="0" w:firstLine="0" w:firstLineChars="0"/>
              <w:jc w:val="center"/>
              <w:rPr>
                <w:b w:val="0"/>
                <w:bCs/>
                <w:sz w:val="24"/>
              </w:rPr>
            </w:pPr>
            <w:r>
              <w:rPr>
                <w:rFonts w:hint="default"/>
                <w:b w:val="0"/>
                <w:bCs/>
                <w:sz w:val="24"/>
                <w:lang w:val="ru-RU"/>
              </w:rPr>
              <w:t>3016,345</w:t>
            </w:r>
          </w:p>
        </w:tc>
        <w:tc>
          <w:tcPr>
            <w:tcW w:w="13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48194EC">
            <w:pPr>
              <w:ind w:left="0" w:right="0" w:firstLine="0"/>
              <w:jc w:val="center"/>
              <w:rPr>
                <w:b w:val="0"/>
                <w:sz w:val="24"/>
              </w:rPr>
            </w:pPr>
            <w:r>
              <w:rPr>
                <w:b w:val="0"/>
                <w:sz w:val="24"/>
              </w:rPr>
              <w:t>1678,000</w:t>
            </w: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4B3EE1B">
            <w:pPr>
              <w:ind w:left="0" w:right="0" w:firstLine="0"/>
              <w:jc w:val="center"/>
              <w:rPr>
                <w:b w:val="0"/>
                <w:sz w:val="24"/>
              </w:rPr>
            </w:pPr>
            <w:r>
              <w:rPr>
                <w:b w:val="0"/>
                <w:sz w:val="24"/>
              </w:rPr>
              <w:t>1642,800</w:t>
            </w:r>
          </w:p>
        </w:tc>
      </w:tr>
      <w:tr w14:paraId="02CE7A1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4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70D874F">
            <w:pPr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Содержание автомобильных дорог и искусственных сооружений на них за счет бюджетных ассигнований дорожного фонда Полеологовского сельсовета Бессоновского района Пензенской области</w:t>
            </w:r>
          </w:p>
        </w:tc>
        <w:tc>
          <w:tcPr>
            <w:tcW w:w="17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A404507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06 1 01 80170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2289650">
            <w:pPr>
              <w:jc w:val="center"/>
              <w:rPr>
                <w:b/>
                <w:sz w:val="24"/>
              </w:rPr>
            </w:pPr>
          </w:p>
        </w:tc>
        <w:tc>
          <w:tcPr>
            <w:tcW w:w="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13B5EB9">
            <w:pPr>
              <w:jc w:val="center"/>
              <w:rPr>
                <w:b/>
                <w:sz w:val="24"/>
              </w:rPr>
            </w:pPr>
          </w:p>
        </w:tc>
        <w:tc>
          <w:tcPr>
            <w:tcW w:w="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952B204">
            <w:pPr>
              <w:jc w:val="center"/>
              <w:rPr>
                <w:b/>
                <w:sz w:val="24"/>
              </w:rPr>
            </w:pPr>
          </w:p>
        </w:tc>
        <w:tc>
          <w:tcPr>
            <w:tcW w:w="12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05CB324">
            <w:pPr>
              <w:ind w:left="0" w:leftChars="0" w:right="0" w:rightChars="0" w:firstLine="0" w:firstLineChars="0"/>
              <w:jc w:val="center"/>
              <w:rPr>
                <w:b w:val="0"/>
                <w:bCs/>
                <w:sz w:val="24"/>
              </w:rPr>
            </w:pPr>
            <w:r>
              <w:rPr>
                <w:rFonts w:hint="default"/>
                <w:b w:val="0"/>
                <w:bCs/>
                <w:sz w:val="24"/>
                <w:lang w:val="ru-RU"/>
              </w:rPr>
              <w:t>3016,345</w:t>
            </w:r>
          </w:p>
        </w:tc>
        <w:tc>
          <w:tcPr>
            <w:tcW w:w="13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37AB343">
            <w:pPr>
              <w:ind w:left="0" w:right="0" w:firstLine="0"/>
              <w:jc w:val="center"/>
              <w:rPr>
                <w:b w:val="0"/>
                <w:sz w:val="24"/>
              </w:rPr>
            </w:pPr>
            <w:r>
              <w:rPr>
                <w:b w:val="0"/>
                <w:sz w:val="24"/>
              </w:rPr>
              <w:t>1678,000</w:t>
            </w: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8A086F2">
            <w:pPr>
              <w:ind w:left="0" w:right="0" w:firstLine="0"/>
              <w:jc w:val="center"/>
              <w:rPr>
                <w:b w:val="0"/>
                <w:sz w:val="24"/>
              </w:rPr>
            </w:pPr>
            <w:r>
              <w:rPr>
                <w:b w:val="0"/>
                <w:sz w:val="24"/>
              </w:rPr>
              <w:t>1642,800</w:t>
            </w:r>
          </w:p>
        </w:tc>
      </w:tr>
      <w:tr w14:paraId="4D16296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4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CA35EEC">
            <w:pPr>
              <w:jc w:val="both"/>
              <w:rPr>
                <w:sz w:val="24"/>
              </w:rPr>
            </w:pPr>
            <w:r>
              <w:rPr>
                <w:sz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7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33B8148">
            <w:pPr>
              <w:jc w:val="center"/>
              <w:rPr>
                <w:sz w:val="24"/>
              </w:rPr>
            </w:pPr>
            <w:r>
              <w:rPr>
                <w:sz w:val="24"/>
              </w:rPr>
              <w:t>06 1 01 80170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04830E1">
            <w:pPr>
              <w:jc w:val="center"/>
              <w:rPr>
                <w:sz w:val="24"/>
              </w:rPr>
            </w:pPr>
            <w:r>
              <w:rPr>
                <w:sz w:val="24"/>
              </w:rPr>
              <w:t>200</w:t>
            </w:r>
          </w:p>
        </w:tc>
        <w:tc>
          <w:tcPr>
            <w:tcW w:w="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7EE3866">
            <w:pPr>
              <w:jc w:val="center"/>
              <w:rPr>
                <w:sz w:val="24"/>
              </w:rPr>
            </w:pPr>
          </w:p>
        </w:tc>
        <w:tc>
          <w:tcPr>
            <w:tcW w:w="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28E8E1C">
            <w:pPr>
              <w:jc w:val="center"/>
              <w:rPr>
                <w:sz w:val="24"/>
              </w:rPr>
            </w:pPr>
          </w:p>
        </w:tc>
        <w:tc>
          <w:tcPr>
            <w:tcW w:w="12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6988AD9">
            <w:pPr>
              <w:ind w:left="0" w:leftChars="0" w:right="0" w:rightChars="0" w:firstLine="0" w:firstLineChars="0"/>
              <w:jc w:val="center"/>
              <w:rPr>
                <w:b w:val="0"/>
                <w:bCs/>
                <w:sz w:val="24"/>
              </w:rPr>
            </w:pPr>
            <w:r>
              <w:rPr>
                <w:rFonts w:hint="default"/>
                <w:b w:val="0"/>
                <w:bCs/>
                <w:sz w:val="24"/>
                <w:lang w:val="ru-RU"/>
              </w:rPr>
              <w:t>3016,345</w:t>
            </w:r>
          </w:p>
        </w:tc>
        <w:tc>
          <w:tcPr>
            <w:tcW w:w="13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A227EEE">
            <w:pPr>
              <w:ind w:left="0" w:right="0" w:firstLine="0"/>
              <w:jc w:val="center"/>
              <w:rPr>
                <w:b w:val="0"/>
                <w:sz w:val="24"/>
              </w:rPr>
            </w:pPr>
            <w:r>
              <w:rPr>
                <w:b w:val="0"/>
                <w:sz w:val="24"/>
              </w:rPr>
              <w:t>1678,000</w:t>
            </w: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E3BAB8C">
            <w:pPr>
              <w:ind w:left="0" w:right="0" w:firstLine="0"/>
              <w:jc w:val="center"/>
              <w:rPr>
                <w:b w:val="0"/>
                <w:sz w:val="24"/>
              </w:rPr>
            </w:pPr>
            <w:r>
              <w:rPr>
                <w:b w:val="0"/>
                <w:sz w:val="24"/>
              </w:rPr>
              <w:t>1642,800</w:t>
            </w:r>
          </w:p>
        </w:tc>
      </w:tr>
      <w:tr w14:paraId="28C3A2B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4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5E5EA7F">
            <w:pPr>
              <w:jc w:val="both"/>
              <w:rPr>
                <w:sz w:val="24"/>
              </w:rPr>
            </w:pPr>
            <w:r>
              <w:rPr>
                <w:sz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7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69038C4">
            <w:pPr>
              <w:jc w:val="center"/>
              <w:rPr>
                <w:sz w:val="24"/>
              </w:rPr>
            </w:pPr>
            <w:r>
              <w:rPr>
                <w:sz w:val="24"/>
              </w:rPr>
              <w:t>06 1 01 80170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2087807">
            <w:pPr>
              <w:jc w:val="center"/>
              <w:rPr>
                <w:sz w:val="24"/>
              </w:rPr>
            </w:pPr>
            <w:r>
              <w:rPr>
                <w:sz w:val="24"/>
              </w:rPr>
              <w:t>240</w:t>
            </w:r>
          </w:p>
        </w:tc>
        <w:tc>
          <w:tcPr>
            <w:tcW w:w="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7FE344E">
            <w:pPr>
              <w:jc w:val="center"/>
              <w:rPr>
                <w:sz w:val="24"/>
              </w:rPr>
            </w:pPr>
          </w:p>
        </w:tc>
        <w:tc>
          <w:tcPr>
            <w:tcW w:w="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71D94AF">
            <w:pPr>
              <w:jc w:val="center"/>
              <w:rPr>
                <w:sz w:val="24"/>
              </w:rPr>
            </w:pPr>
          </w:p>
        </w:tc>
        <w:tc>
          <w:tcPr>
            <w:tcW w:w="12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49FC0F0">
            <w:pPr>
              <w:ind w:left="0" w:leftChars="0" w:right="0" w:rightChars="0" w:firstLine="0" w:firstLineChars="0"/>
              <w:jc w:val="center"/>
              <w:rPr>
                <w:b w:val="0"/>
                <w:bCs/>
                <w:sz w:val="24"/>
              </w:rPr>
            </w:pPr>
            <w:r>
              <w:rPr>
                <w:rFonts w:hint="default"/>
                <w:b w:val="0"/>
                <w:bCs/>
                <w:sz w:val="24"/>
                <w:lang w:val="ru-RU"/>
              </w:rPr>
              <w:t>3016,345</w:t>
            </w:r>
          </w:p>
        </w:tc>
        <w:tc>
          <w:tcPr>
            <w:tcW w:w="13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F748C01">
            <w:pPr>
              <w:ind w:left="0" w:right="0" w:firstLine="0"/>
              <w:jc w:val="center"/>
              <w:rPr>
                <w:b w:val="0"/>
                <w:sz w:val="24"/>
              </w:rPr>
            </w:pPr>
            <w:r>
              <w:rPr>
                <w:b w:val="0"/>
                <w:sz w:val="24"/>
              </w:rPr>
              <w:t>1678,000</w:t>
            </w: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FE3BDEC">
            <w:pPr>
              <w:ind w:left="0" w:right="0" w:firstLine="0"/>
              <w:jc w:val="center"/>
              <w:rPr>
                <w:b w:val="0"/>
                <w:sz w:val="24"/>
              </w:rPr>
            </w:pPr>
            <w:r>
              <w:rPr>
                <w:b w:val="0"/>
                <w:sz w:val="24"/>
              </w:rPr>
              <w:t>1642,800</w:t>
            </w:r>
          </w:p>
        </w:tc>
      </w:tr>
      <w:tr w14:paraId="635F792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4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DD7925F">
            <w:pPr>
              <w:rPr>
                <w:sz w:val="24"/>
              </w:rPr>
            </w:pPr>
            <w:r>
              <w:rPr>
                <w:sz w:val="24"/>
              </w:rPr>
              <w:t>НАЦИОНАЛЬНАЯ ЭКОНОМИКА</w:t>
            </w:r>
          </w:p>
        </w:tc>
        <w:tc>
          <w:tcPr>
            <w:tcW w:w="17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AC287EB">
            <w:pPr>
              <w:jc w:val="center"/>
              <w:rPr>
                <w:sz w:val="24"/>
              </w:rPr>
            </w:pPr>
            <w:r>
              <w:rPr>
                <w:sz w:val="24"/>
              </w:rPr>
              <w:t>06 1 01 80170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864946A">
            <w:pPr>
              <w:jc w:val="center"/>
              <w:rPr>
                <w:sz w:val="24"/>
              </w:rPr>
            </w:pPr>
            <w:r>
              <w:rPr>
                <w:sz w:val="24"/>
              </w:rPr>
              <w:t>240</w:t>
            </w:r>
          </w:p>
        </w:tc>
        <w:tc>
          <w:tcPr>
            <w:tcW w:w="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38229BA">
            <w:pPr>
              <w:jc w:val="center"/>
              <w:rPr>
                <w:sz w:val="24"/>
              </w:rPr>
            </w:pPr>
            <w:r>
              <w:rPr>
                <w:sz w:val="24"/>
              </w:rPr>
              <w:t>04</w:t>
            </w:r>
          </w:p>
        </w:tc>
        <w:tc>
          <w:tcPr>
            <w:tcW w:w="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998F034">
            <w:pPr>
              <w:jc w:val="center"/>
              <w:rPr>
                <w:sz w:val="24"/>
              </w:rPr>
            </w:pPr>
            <w:r>
              <w:rPr>
                <w:sz w:val="24"/>
              </w:rPr>
              <w:t>00</w:t>
            </w:r>
          </w:p>
        </w:tc>
        <w:tc>
          <w:tcPr>
            <w:tcW w:w="12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C63C4AC">
            <w:pPr>
              <w:ind w:left="0" w:leftChars="0" w:right="0" w:rightChars="0" w:firstLine="0" w:firstLineChars="0"/>
              <w:jc w:val="center"/>
              <w:rPr>
                <w:b w:val="0"/>
                <w:bCs/>
                <w:sz w:val="24"/>
              </w:rPr>
            </w:pPr>
            <w:r>
              <w:rPr>
                <w:rFonts w:hint="default"/>
                <w:b w:val="0"/>
                <w:bCs/>
                <w:sz w:val="24"/>
                <w:lang w:val="ru-RU"/>
              </w:rPr>
              <w:t>3016,345</w:t>
            </w:r>
          </w:p>
        </w:tc>
        <w:tc>
          <w:tcPr>
            <w:tcW w:w="13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04941C6">
            <w:pPr>
              <w:ind w:left="0" w:right="0" w:firstLine="0"/>
              <w:jc w:val="center"/>
              <w:rPr>
                <w:b w:val="0"/>
                <w:sz w:val="24"/>
              </w:rPr>
            </w:pPr>
            <w:r>
              <w:rPr>
                <w:b w:val="0"/>
                <w:sz w:val="24"/>
              </w:rPr>
              <w:t>1678,000</w:t>
            </w: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7930684">
            <w:pPr>
              <w:ind w:left="0" w:right="0" w:firstLine="0"/>
              <w:jc w:val="center"/>
              <w:rPr>
                <w:b w:val="0"/>
                <w:sz w:val="24"/>
              </w:rPr>
            </w:pPr>
            <w:r>
              <w:rPr>
                <w:b w:val="0"/>
                <w:sz w:val="24"/>
              </w:rPr>
              <w:t>1642,800</w:t>
            </w:r>
          </w:p>
        </w:tc>
      </w:tr>
      <w:tr w14:paraId="350034E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4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226A3CC">
            <w:pPr>
              <w:rPr>
                <w:sz w:val="24"/>
              </w:rPr>
            </w:pPr>
            <w:r>
              <w:rPr>
                <w:sz w:val="24"/>
              </w:rPr>
              <w:t>Дорожное хозяйство (дорожные фонды)</w:t>
            </w:r>
          </w:p>
        </w:tc>
        <w:tc>
          <w:tcPr>
            <w:tcW w:w="17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79C1FAC">
            <w:pPr>
              <w:jc w:val="center"/>
              <w:rPr>
                <w:sz w:val="24"/>
              </w:rPr>
            </w:pPr>
            <w:r>
              <w:rPr>
                <w:sz w:val="24"/>
              </w:rPr>
              <w:t>06 1 01 80170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CC6C3C7">
            <w:pPr>
              <w:jc w:val="center"/>
              <w:rPr>
                <w:sz w:val="24"/>
              </w:rPr>
            </w:pPr>
            <w:r>
              <w:rPr>
                <w:sz w:val="24"/>
              </w:rPr>
              <w:t>240</w:t>
            </w:r>
          </w:p>
        </w:tc>
        <w:tc>
          <w:tcPr>
            <w:tcW w:w="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187D98B">
            <w:pPr>
              <w:jc w:val="center"/>
              <w:rPr>
                <w:sz w:val="24"/>
              </w:rPr>
            </w:pPr>
            <w:r>
              <w:rPr>
                <w:sz w:val="24"/>
              </w:rPr>
              <w:t>04</w:t>
            </w:r>
          </w:p>
        </w:tc>
        <w:tc>
          <w:tcPr>
            <w:tcW w:w="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55D4C9D">
            <w:pPr>
              <w:jc w:val="center"/>
              <w:rPr>
                <w:sz w:val="24"/>
              </w:rPr>
            </w:pPr>
            <w:r>
              <w:rPr>
                <w:sz w:val="24"/>
              </w:rPr>
              <w:t>09</w:t>
            </w:r>
          </w:p>
        </w:tc>
        <w:tc>
          <w:tcPr>
            <w:tcW w:w="12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4143725">
            <w:pPr>
              <w:ind w:left="0" w:leftChars="0" w:right="0" w:rightChars="0" w:firstLine="0" w:firstLineChars="0"/>
              <w:jc w:val="center"/>
              <w:rPr>
                <w:b w:val="0"/>
                <w:bCs/>
                <w:sz w:val="24"/>
              </w:rPr>
            </w:pPr>
            <w:r>
              <w:rPr>
                <w:rFonts w:hint="default"/>
                <w:b w:val="0"/>
                <w:bCs/>
                <w:sz w:val="24"/>
                <w:lang w:val="ru-RU"/>
              </w:rPr>
              <w:t>3016,345</w:t>
            </w:r>
          </w:p>
        </w:tc>
        <w:tc>
          <w:tcPr>
            <w:tcW w:w="13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E9B3CAF">
            <w:pPr>
              <w:ind w:left="0" w:right="0" w:firstLine="0"/>
              <w:jc w:val="center"/>
              <w:rPr>
                <w:b w:val="0"/>
                <w:sz w:val="24"/>
              </w:rPr>
            </w:pPr>
            <w:r>
              <w:rPr>
                <w:b w:val="0"/>
                <w:sz w:val="24"/>
              </w:rPr>
              <w:t>1678,000</w:t>
            </w: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251B442">
            <w:pPr>
              <w:ind w:left="0" w:right="0" w:firstLine="0"/>
              <w:jc w:val="center"/>
              <w:rPr>
                <w:b w:val="0"/>
                <w:sz w:val="24"/>
              </w:rPr>
            </w:pPr>
            <w:r>
              <w:rPr>
                <w:b w:val="0"/>
                <w:sz w:val="24"/>
              </w:rPr>
              <w:t>1642,800</w:t>
            </w:r>
          </w:p>
        </w:tc>
      </w:tr>
      <w:tr w14:paraId="5F85E6B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4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E597382">
            <w:pPr>
              <w:rPr>
                <w:rFonts w:hint="default"/>
                <w:b/>
                <w:bCs/>
                <w:sz w:val="24"/>
                <w:lang w:val="ru-RU"/>
              </w:rPr>
            </w:pPr>
            <w:r>
              <w:rPr>
                <w:b/>
                <w:bCs/>
                <w:sz w:val="24"/>
                <w:lang w:val="ru-RU"/>
              </w:rPr>
              <w:t>Благоустройство</w:t>
            </w:r>
          </w:p>
        </w:tc>
        <w:tc>
          <w:tcPr>
            <w:tcW w:w="17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524818F">
            <w:pPr>
              <w:jc w:val="center"/>
              <w:rPr>
                <w:rFonts w:hint="default"/>
                <w:b/>
                <w:bCs/>
                <w:sz w:val="24"/>
                <w:lang w:val="ru-RU"/>
              </w:rPr>
            </w:pPr>
            <w:r>
              <w:rPr>
                <w:rFonts w:hint="default"/>
                <w:b/>
                <w:bCs/>
                <w:sz w:val="24"/>
                <w:lang w:val="ru-RU"/>
              </w:rPr>
              <w:t>07 1 01 71400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0C62970">
            <w:pPr>
              <w:jc w:val="center"/>
              <w:rPr>
                <w:b/>
                <w:bCs/>
                <w:sz w:val="24"/>
              </w:rPr>
            </w:pPr>
          </w:p>
        </w:tc>
        <w:tc>
          <w:tcPr>
            <w:tcW w:w="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6D956B9">
            <w:pPr>
              <w:jc w:val="center"/>
              <w:rPr>
                <w:b/>
                <w:bCs/>
                <w:sz w:val="24"/>
              </w:rPr>
            </w:pPr>
          </w:p>
        </w:tc>
        <w:tc>
          <w:tcPr>
            <w:tcW w:w="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B38C2C5">
            <w:pPr>
              <w:jc w:val="center"/>
              <w:rPr>
                <w:b/>
                <w:bCs/>
                <w:sz w:val="24"/>
              </w:rPr>
            </w:pPr>
          </w:p>
        </w:tc>
        <w:tc>
          <w:tcPr>
            <w:tcW w:w="12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CCAAE2A">
            <w:pPr>
              <w:ind w:left="0" w:leftChars="0" w:right="0" w:rightChars="0" w:firstLine="0" w:firstLineChars="0"/>
              <w:jc w:val="center"/>
              <w:rPr>
                <w:rFonts w:hint="default"/>
                <w:b/>
                <w:bCs/>
                <w:sz w:val="24"/>
                <w:lang w:val="ru-RU"/>
              </w:rPr>
            </w:pPr>
            <w:r>
              <w:rPr>
                <w:rFonts w:hint="default"/>
                <w:b/>
                <w:bCs/>
                <w:sz w:val="24"/>
                <w:lang w:val="ru-RU"/>
              </w:rPr>
              <w:t>52,884</w:t>
            </w:r>
          </w:p>
        </w:tc>
        <w:tc>
          <w:tcPr>
            <w:tcW w:w="13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8F72382">
            <w:pPr>
              <w:ind w:left="0" w:right="0" w:firstLine="0"/>
              <w:jc w:val="center"/>
              <w:rPr>
                <w:rFonts w:hint="default"/>
                <w:b/>
                <w:bCs/>
                <w:sz w:val="24"/>
                <w:lang w:val="ru-RU"/>
              </w:rPr>
            </w:pPr>
            <w:r>
              <w:rPr>
                <w:rFonts w:hint="default"/>
                <w:b/>
                <w:bCs/>
                <w:sz w:val="24"/>
                <w:lang w:val="ru-RU"/>
              </w:rPr>
              <w:t>0,000</w:t>
            </w: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ABD844F">
            <w:pPr>
              <w:ind w:left="0" w:right="0" w:firstLine="0"/>
              <w:jc w:val="center"/>
              <w:rPr>
                <w:rFonts w:hint="default"/>
                <w:b/>
                <w:bCs/>
                <w:sz w:val="24"/>
                <w:lang w:val="ru-RU"/>
              </w:rPr>
            </w:pPr>
            <w:r>
              <w:rPr>
                <w:rFonts w:hint="default"/>
                <w:b/>
                <w:bCs/>
                <w:sz w:val="24"/>
                <w:lang w:val="ru-RU"/>
              </w:rPr>
              <w:t>0,000</w:t>
            </w:r>
          </w:p>
        </w:tc>
      </w:tr>
      <w:tr w14:paraId="02FD58E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4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 w14:paraId="66575D7C">
            <w:pPr>
              <w:spacing w:before="0" w:after="0" w:line="240" w:lineRule="auto"/>
              <w:ind w:left="0" w:leftChars="0" w:right="0" w:rightChars="0" w:firstLine="0" w:firstLineChars="0"/>
              <w:jc w:val="both"/>
              <w:rPr>
                <w:sz w:val="24"/>
              </w:rPr>
            </w:pPr>
            <w:r>
              <w:rPr>
                <w:color w:val="000000"/>
                <w:spacing w:val="0"/>
                <w:sz w:val="24"/>
                <w:lang w:val="ru-RU"/>
              </w:rPr>
              <w:t>Прочая</w:t>
            </w:r>
            <w:r>
              <w:rPr>
                <w:rFonts w:hint="default"/>
                <w:color w:val="000000"/>
                <w:spacing w:val="0"/>
                <w:sz w:val="24"/>
                <w:lang w:val="ru-RU"/>
              </w:rPr>
              <w:t xml:space="preserve"> закупка товаров, работ, услуг</w:t>
            </w:r>
          </w:p>
        </w:tc>
        <w:tc>
          <w:tcPr>
            <w:tcW w:w="17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3D7F871">
            <w:pPr>
              <w:ind w:left="0" w:leftChars="0" w:right="0" w:rightChars="0" w:firstLine="0" w:firstLineChars="0"/>
              <w:jc w:val="center"/>
              <w:rPr>
                <w:rFonts w:hint="default"/>
                <w:b w:val="0"/>
                <w:bCs w:val="0"/>
                <w:sz w:val="24"/>
                <w:lang w:val="ru-RU"/>
              </w:rPr>
            </w:pPr>
            <w:r>
              <w:rPr>
                <w:rFonts w:hint="default"/>
                <w:b w:val="0"/>
                <w:bCs w:val="0"/>
                <w:sz w:val="24"/>
                <w:lang w:val="ru-RU"/>
              </w:rPr>
              <w:t>07 1 01 71400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EA7593C">
            <w:pPr>
              <w:jc w:val="center"/>
              <w:rPr>
                <w:sz w:val="24"/>
              </w:rPr>
            </w:pPr>
          </w:p>
        </w:tc>
        <w:tc>
          <w:tcPr>
            <w:tcW w:w="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5C11A94">
            <w:pPr>
              <w:jc w:val="center"/>
              <w:rPr>
                <w:rFonts w:hint="default"/>
                <w:sz w:val="24"/>
                <w:lang w:val="ru-RU"/>
              </w:rPr>
            </w:pPr>
            <w:r>
              <w:rPr>
                <w:rFonts w:hint="default"/>
                <w:sz w:val="24"/>
                <w:lang w:val="ru-RU"/>
              </w:rPr>
              <w:t>05</w:t>
            </w:r>
          </w:p>
        </w:tc>
        <w:tc>
          <w:tcPr>
            <w:tcW w:w="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8543DE0">
            <w:pPr>
              <w:jc w:val="center"/>
              <w:rPr>
                <w:rFonts w:hint="default"/>
                <w:sz w:val="24"/>
                <w:lang w:val="ru-RU"/>
              </w:rPr>
            </w:pPr>
            <w:r>
              <w:rPr>
                <w:rFonts w:hint="default"/>
                <w:sz w:val="24"/>
                <w:lang w:val="ru-RU"/>
              </w:rPr>
              <w:t>03</w:t>
            </w:r>
          </w:p>
        </w:tc>
        <w:tc>
          <w:tcPr>
            <w:tcW w:w="12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1A78DB9">
            <w:pPr>
              <w:ind w:left="0" w:leftChars="0" w:right="0" w:rightChars="0" w:firstLine="0" w:firstLineChars="0"/>
              <w:jc w:val="center"/>
              <w:rPr>
                <w:rFonts w:hint="default"/>
                <w:b w:val="0"/>
                <w:bCs w:val="0"/>
                <w:sz w:val="24"/>
                <w:lang w:val="ru-RU"/>
              </w:rPr>
            </w:pPr>
            <w:r>
              <w:rPr>
                <w:rFonts w:hint="default"/>
                <w:b w:val="0"/>
                <w:bCs w:val="0"/>
                <w:sz w:val="24"/>
                <w:lang w:val="ru-RU"/>
              </w:rPr>
              <w:t>52,884</w:t>
            </w:r>
          </w:p>
        </w:tc>
        <w:tc>
          <w:tcPr>
            <w:tcW w:w="13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6F0BCCF">
            <w:pPr>
              <w:ind w:left="0" w:right="0" w:firstLine="0"/>
              <w:jc w:val="center"/>
              <w:rPr>
                <w:rFonts w:hint="default"/>
                <w:b w:val="0"/>
                <w:sz w:val="24"/>
                <w:lang w:val="ru-RU"/>
              </w:rPr>
            </w:pPr>
            <w:r>
              <w:rPr>
                <w:rFonts w:hint="default"/>
                <w:b w:val="0"/>
                <w:sz w:val="24"/>
                <w:lang w:val="ru-RU"/>
              </w:rPr>
              <w:t>0,000</w:t>
            </w: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A18702A">
            <w:pPr>
              <w:ind w:left="0" w:right="0" w:firstLine="0"/>
              <w:jc w:val="center"/>
              <w:rPr>
                <w:rFonts w:hint="default"/>
                <w:b w:val="0"/>
                <w:sz w:val="24"/>
                <w:lang w:val="ru-RU"/>
              </w:rPr>
            </w:pPr>
            <w:r>
              <w:rPr>
                <w:rFonts w:hint="default"/>
                <w:b w:val="0"/>
                <w:sz w:val="24"/>
                <w:lang w:val="ru-RU"/>
              </w:rPr>
              <w:t>0,000</w:t>
            </w:r>
          </w:p>
        </w:tc>
      </w:tr>
      <w:tr w14:paraId="68B7329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4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 w14:paraId="7C88991D">
            <w:pPr>
              <w:spacing w:before="0" w:after="0" w:line="240" w:lineRule="auto"/>
              <w:ind w:left="0" w:leftChars="0" w:right="0" w:rightChars="0" w:firstLine="0" w:firstLineChars="0"/>
              <w:jc w:val="both"/>
              <w:rPr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7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16D31C0">
            <w:pPr>
              <w:ind w:left="0" w:leftChars="0" w:right="0" w:rightChars="0" w:firstLine="0" w:firstLineChars="0"/>
              <w:jc w:val="center"/>
              <w:rPr>
                <w:b w:val="0"/>
                <w:bCs w:val="0"/>
                <w:sz w:val="24"/>
              </w:rPr>
            </w:pPr>
            <w:r>
              <w:rPr>
                <w:rFonts w:hint="default"/>
                <w:b w:val="0"/>
                <w:bCs w:val="0"/>
                <w:sz w:val="24"/>
                <w:lang w:val="ru-RU"/>
              </w:rPr>
              <w:t>07 1 01 71400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8AD1229">
            <w:pPr>
              <w:ind w:left="0" w:leftChars="0" w:right="0" w:rightChars="0" w:firstLine="0" w:firstLineChars="0"/>
              <w:jc w:val="center"/>
              <w:rPr>
                <w:rFonts w:hint="default"/>
                <w:sz w:val="24"/>
                <w:lang w:val="ru-RU"/>
              </w:rPr>
            </w:pPr>
            <w:r>
              <w:rPr>
                <w:rFonts w:hint="default"/>
                <w:sz w:val="24"/>
                <w:lang w:val="ru-RU"/>
              </w:rPr>
              <w:t>200</w:t>
            </w:r>
          </w:p>
        </w:tc>
        <w:tc>
          <w:tcPr>
            <w:tcW w:w="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6799D87">
            <w:pPr>
              <w:ind w:left="0" w:leftChars="0" w:right="0" w:rightChars="0" w:firstLine="0" w:firstLineChars="0"/>
              <w:jc w:val="center"/>
              <w:rPr>
                <w:sz w:val="24"/>
              </w:rPr>
            </w:pPr>
            <w:r>
              <w:rPr>
                <w:rFonts w:hint="default"/>
                <w:sz w:val="24"/>
                <w:lang w:val="ru-RU"/>
              </w:rPr>
              <w:t>05</w:t>
            </w:r>
          </w:p>
        </w:tc>
        <w:tc>
          <w:tcPr>
            <w:tcW w:w="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D5D8EB1">
            <w:pPr>
              <w:ind w:left="0" w:leftChars="0" w:right="0" w:rightChars="0" w:firstLine="0" w:firstLineChars="0"/>
              <w:jc w:val="center"/>
              <w:rPr>
                <w:sz w:val="24"/>
              </w:rPr>
            </w:pPr>
            <w:r>
              <w:rPr>
                <w:rFonts w:hint="default"/>
                <w:sz w:val="24"/>
                <w:lang w:val="ru-RU"/>
              </w:rPr>
              <w:t>03</w:t>
            </w:r>
          </w:p>
        </w:tc>
        <w:tc>
          <w:tcPr>
            <w:tcW w:w="12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310763E">
            <w:pPr>
              <w:ind w:left="0" w:leftChars="0" w:right="0" w:rightChars="0" w:firstLine="0" w:firstLineChars="0"/>
              <w:jc w:val="center"/>
              <w:rPr>
                <w:rFonts w:hint="default"/>
                <w:b w:val="0"/>
                <w:bCs w:val="0"/>
                <w:sz w:val="24"/>
                <w:lang w:val="ru-RU"/>
              </w:rPr>
            </w:pPr>
            <w:r>
              <w:rPr>
                <w:rFonts w:hint="default"/>
                <w:b w:val="0"/>
                <w:bCs w:val="0"/>
                <w:sz w:val="24"/>
                <w:lang w:val="ru-RU"/>
              </w:rPr>
              <w:t>52,884</w:t>
            </w:r>
          </w:p>
        </w:tc>
        <w:tc>
          <w:tcPr>
            <w:tcW w:w="13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B0F7994">
            <w:pPr>
              <w:ind w:left="0" w:leftChars="0" w:right="0" w:rightChars="0" w:firstLine="0" w:firstLineChars="0"/>
              <w:jc w:val="center"/>
              <w:rPr>
                <w:b w:val="0"/>
                <w:sz w:val="24"/>
              </w:rPr>
            </w:pPr>
            <w:r>
              <w:rPr>
                <w:rFonts w:hint="default"/>
                <w:b w:val="0"/>
                <w:sz w:val="24"/>
                <w:lang w:val="ru-RU"/>
              </w:rPr>
              <w:t>0,000</w:t>
            </w: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74A69A3">
            <w:pPr>
              <w:ind w:left="0" w:leftChars="0" w:right="0" w:rightChars="0" w:firstLine="0" w:firstLineChars="0"/>
              <w:jc w:val="center"/>
              <w:rPr>
                <w:b w:val="0"/>
                <w:sz w:val="24"/>
              </w:rPr>
            </w:pPr>
            <w:r>
              <w:rPr>
                <w:rFonts w:hint="default"/>
                <w:b w:val="0"/>
                <w:sz w:val="24"/>
                <w:lang w:val="ru-RU"/>
              </w:rPr>
              <w:t>0,000</w:t>
            </w:r>
          </w:p>
        </w:tc>
      </w:tr>
      <w:tr w14:paraId="2E83DE9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4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 w14:paraId="7E313C80">
            <w:pPr>
              <w:spacing w:before="0" w:after="0" w:line="240" w:lineRule="auto"/>
              <w:ind w:left="0" w:leftChars="0" w:right="0" w:rightChars="0" w:firstLine="0" w:firstLineChars="0"/>
              <w:jc w:val="both"/>
              <w:rPr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sz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7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1060601">
            <w:pPr>
              <w:ind w:left="0" w:leftChars="0" w:right="0" w:rightChars="0" w:firstLine="0" w:firstLineChars="0"/>
              <w:jc w:val="center"/>
              <w:rPr>
                <w:b w:val="0"/>
                <w:bCs w:val="0"/>
                <w:sz w:val="24"/>
              </w:rPr>
            </w:pPr>
            <w:r>
              <w:rPr>
                <w:rFonts w:hint="default"/>
                <w:b w:val="0"/>
                <w:bCs w:val="0"/>
                <w:sz w:val="24"/>
                <w:lang w:val="ru-RU"/>
              </w:rPr>
              <w:t>07 1 01 71400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3DB3F4B">
            <w:pPr>
              <w:ind w:left="0" w:leftChars="0" w:right="0" w:rightChars="0" w:firstLine="0" w:firstLineChars="0"/>
              <w:jc w:val="center"/>
              <w:rPr>
                <w:rFonts w:hint="default"/>
                <w:sz w:val="24"/>
                <w:lang w:val="ru-RU"/>
              </w:rPr>
            </w:pPr>
            <w:r>
              <w:rPr>
                <w:rFonts w:hint="default"/>
                <w:sz w:val="24"/>
                <w:lang w:val="ru-RU"/>
              </w:rPr>
              <w:t>240</w:t>
            </w:r>
          </w:p>
        </w:tc>
        <w:tc>
          <w:tcPr>
            <w:tcW w:w="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603A6B4">
            <w:pPr>
              <w:ind w:left="0" w:leftChars="0" w:right="0" w:rightChars="0" w:firstLine="0" w:firstLineChars="0"/>
              <w:jc w:val="center"/>
              <w:rPr>
                <w:sz w:val="24"/>
              </w:rPr>
            </w:pPr>
            <w:r>
              <w:rPr>
                <w:rFonts w:hint="default"/>
                <w:sz w:val="24"/>
                <w:lang w:val="ru-RU"/>
              </w:rPr>
              <w:t>05</w:t>
            </w:r>
          </w:p>
        </w:tc>
        <w:tc>
          <w:tcPr>
            <w:tcW w:w="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EC58D3A">
            <w:pPr>
              <w:ind w:left="0" w:leftChars="0" w:right="0" w:rightChars="0" w:firstLine="0" w:firstLineChars="0"/>
              <w:jc w:val="center"/>
              <w:rPr>
                <w:sz w:val="24"/>
              </w:rPr>
            </w:pPr>
            <w:r>
              <w:rPr>
                <w:rFonts w:hint="default"/>
                <w:sz w:val="24"/>
                <w:lang w:val="ru-RU"/>
              </w:rPr>
              <w:t>03</w:t>
            </w:r>
          </w:p>
        </w:tc>
        <w:tc>
          <w:tcPr>
            <w:tcW w:w="12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110B442">
            <w:pPr>
              <w:ind w:left="0" w:leftChars="0" w:right="0" w:rightChars="0" w:firstLine="0" w:firstLineChars="0"/>
              <w:jc w:val="center"/>
              <w:rPr>
                <w:rFonts w:hint="default"/>
                <w:b w:val="0"/>
                <w:bCs w:val="0"/>
                <w:sz w:val="24"/>
                <w:lang w:val="ru-RU"/>
              </w:rPr>
            </w:pPr>
            <w:r>
              <w:rPr>
                <w:rFonts w:hint="default"/>
                <w:b w:val="0"/>
                <w:bCs w:val="0"/>
                <w:sz w:val="24"/>
                <w:lang w:val="ru-RU"/>
              </w:rPr>
              <w:t>52,884</w:t>
            </w:r>
          </w:p>
        </w:tc>
        <w:tc>
          <w:tcPr>
            <w:tcW w:w="13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D8F49A5">
            <w:pPr>
              <w:ind w:left="0" w:leftChars="0" w:right="0" w:rightChars="0" w:firstLine="0" w:firstLineChars="0"/>
              <w:jc w:val="center"/>
              <w:rPr>
                <w:b w:val="0"/>
                <w:sz w:val="24"/>
              </w:rPr>
            </w:pPr>
            <w:r>
              <w:rPr>
                <w:rFonts w:hint="default"/>
                <w:b w:val="0"/>
                <w:sz w:val="24"/>
                <w:lang w:val="ru-RU"/>
              </w:rPr>
              <w:t>0,000</w:t>
            </w: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7FBDDB8">
            <w:pPr>
              <w:ind w:left="0" w:leftChars="0" w:right="0" w:rightChars="0" w:firstLine="0" w:firstLineChars="0"/>
              <w:jc w:val="center"/>
              <w:rPr>
                <w:b w:val="0"/>
                <w:sz w:val="24"/>
              </w:rPr>
            </w:pPr>
            <w:r>
              <w:rPr>
                <w:rFonts w:hint="default"/>
                <w:b w:val="0"/>
                <w:sz w:val="24"/>
                <w:lang w:val="ru-RU"/>
              </w:rPr>
              <w:t>0,000</w:t>
            </w:r>
          </w:p>
        </w:tc>
      </w:tr>
      <w:tr w14:paraId="0C22ECD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4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7FD7601B">
            <w:pPr>
              <w:ind w:left="0" w:leftChars="0" w:right="0" w:rightChars="0" w:firstLine="0" w:firstLineChars="0"/>
              <w:rPr>
                <w:sz w:val="24"/>
              </w:rPr>
            </w:pPr>
            <w:r>
              <w:rPr>
                <w:b/>
                <w:bCs/>
                <w:sz w:val="24"/>
                <w:lang w:val="ru-RU"/>
              </w:rPr>
              <w:t>Муниципальные</w:t>
            </w:r>
            <w:r>
              <w:rPr>
                <w:rFonts w:hint="default"/>
                <w:b/>
                <w:bCs/>
                <w:sz w:val="24"/>
                <w:lang w:val="ru-RU"/>
              </w:rPr>
              <w:t xml:space="preserve"> внутренние заимствования</w:t>
            </w:r>
          </w:p>
        </w:tc>
        <w:tc>
          <w:tcPr>
            <w:tcW w:w="17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D7172C0">
            <w:pPr>
              <w:jc w:val="center"/>
              <w:rPr>
                <w:rFonts w:hint="default"/>
                <w:sz w:val="24"/>
                <w:lang w:val="ru-RU"/>
              </w:rPr>
            </w:pPr>
            <w:r>
              <w:rPr>
                <w:rFonts w:hint="default"/>
                <w:sz w:val="24"/>
                <w:lang w:val="ru-RU"/>
              </w:rPr>
              <w:t>02 2 01 20890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92BC092">
            <w:pPr>
              <w:jc w:val="center"/>
              <w:rPr>
                <w:sz w:val="24"/>
              </w:rPr>
            </w:pPr>
          </w:p>
        </w:tc>
        <w:tc>
          <w:tcPr>
            <w:tcW w:w="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B045100">
            <w:pPr>
              <w:jc w:val="center"/>
              <w:rPr>
                <w:sz w:val="24"/>
              </w:rPr>
            </w:pPr>
          </w:p>
        </w:tc>
        <w:tc>
          <w:tcPr>
            <w:tcW w:w="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EE40610">
            <w:pPr>
              <w:jc w:val="center"/>
              <w:rPr>
                <w:sz w:val="24"/>
              </w:rPr>
            </w:pPr>
          </w:p>
        </w:tc>
        <w:tc>
          <w:tcPr>
            <w:tcW w:w="12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9EFA23B">
            <w:pPr>
              <w:jc w:val="center"/>
              <w:rPr>
                <w:rFonts w:hint="default"/>
                <w:sz w:val="24"/>
                <w:lang w:val="ru-RU"/>
              </w:rPr>
            </w:pPr>
            <w:r>
              <w:rPr>
                <w:rFonts w:hint="default"/>
                <w:sz w:val="24"/>
                <w:lang w:val="ru-RU"/>
              </w:rPr>
              <w:t>0,123</w:t>
            </w:r>
          </w:p>
        </w:tc>
        <w:tc>
          <w:tcPr>
            <w:tcW w:w="13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20DF4AE">
            <w:pPr>
              <w:ind w:left="0" w:right="0" w:firstLine="0"/>
              <w:jc w:val="center"/>
              <w:rPr>
                <w:rFonts w:hint="default"/>
                <w:sz w:val="24"/>
                <w:lang w:val="ru-RU"/>
              </w:rPr>
            </w:pPr>
            <w:r>
              <w:rPr>
                <w:rFonts w:hint="default"/>
                <w:sz w:val="24"/>
                <w:lang w:val="ru-RU"/>
              </w:rPr>
              <w:t>0,000</w:t>
            </w: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9EFAA5C">
            <w:pPr>
              <w:ind w:left="0" w:right="0" w:firstLine="0"/>
              <w:jc w:val="center"/>
              <w:rPr>
                <w:rFonts w:hint="default"/>
                <w:sz w:val="24"/>
                <w:lang w:val="ru-RU"/>
              </w:rPr>
            </w:pPr>
            <w:r>
              <w:rPr>
                <w:rFonts w:hint="default"/>
                <w:sz w:val="24"/>
                <w:lang w:val="ru-RU"/>
              </w:rPr>
              <w:t>0,000</w:t>
            </w:r>
          </w:p>
        </w:tc>
      </w:tr>
      <w:tr w14:paraId="5C9DC78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4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63A1BA6A">
            <w:pPr>
              <w:ind w:left="0" w:leftChars="0" w:right="0" w:rightChars="0" w:firstLine="0" w:firstLineChars="0"/>
              <w:rPr>
                <w:sz w:val="24"/>
              </w:rPr>
            </w:pPr>
            <w:r>
              <w:rPr>
                <w:b w:val="0"/>
                <w:bCs w:val="0"/>
                <w:sz w:val="24"/>
                <w:lang w:val="ru-RU"/>
              </w:rPr>
              <w:t>Муниципальная</w:t>
            </w:r>
            <w:r>
              <w:rPr>
                <w:rFonts w:hint="default"/>
                <w:b w:val="0"/>
                <w:bCs w:val="0"/>
                <w:sz w:val="24"/>
                <w:lang w:val="ru-RU"/>
              </w:rPr>
              <w:t xml:space="preserve"> программа муниципальных внутренних заимствований Полеологовского сельсовета Бессоновского района Пензенской области на 2024 год и на плановый период 2025 и 2026 годов</w:t>
            </w:r>
          </w:p>
        </w:tc>
        <w:tc>
          <w:tcPr>
            <w:tcW w:w="17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F03C4BB">
            <w:pPr>
              <w:jc w:val="center"/>
              <w:rPr>
                <w:rFonts w:hint="default"/>
                <w:sz w:val="24"/>
                <w:lang w:val="ru-RU"/>
              </w:rPr>
            </w:pPr>
            <w:r>
              <w:rPr>
                <w:rFonts w:hint="default"/>
                <w:sz w:val="24"/>
                <w:lang w:val="ru-RU"/>
              </w:rPr>
              <w:t>02 2 01 20890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0C38F27">
            <w:pPr>
              <w:jc w:val="center"/>
              <w:rPr>
                <w:rFonts w:hint="default"/>
                <w:sz w:val="24"/>
                <w:lang w:val="ru-RU"/>
              </w:rPr>
            </w:pPr>
            <w:r>
              <w:rPr>
                <w:rFonts w:hint="default"/>
                <w:sz w:val="24"/>
                <w:lang w:val="ru-RU"/>
              </w:rPr>
              <w:t>730</w:t>
            </w:r>
          </w:p>
        </w:tc>
        <w:tc>
          <w:tcPr>
            <w:tcW w:w="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03D266E">
            <w:pPr>
              <w:jc w:val="center"/>
              <w:rPr>
                <w:rFonts w:hint="default"/>
                <w:sz w:val="24"/>
                <w:lang w:val="ru-RU"/>
              </w:rPr>
            </w:pPr>
            <w:r>
              <w:rPr>
                <w:rFonts w:hint="default"/>
                <w:sz w:val="24"/>
                <w:lang w:val="ru-RU"/>
              </w:rPr>
              <w:t>13</w:t>
            </w:r>
          </w:p>
        </w:tc>
        <w:tc>
          <w:tcPr>
            <w:tcW w:w="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586F567">
            <w:pPr>
              <w:jc w:val="center"/>
              <w:rPr>
                <w:rFonts w:hint="default"/>
                <w:sz w:val="24"/>
                <w:lang w:val="ru-RU"/>
              </w:rPr>
            </w:pPr>
            <w:r>
              <w:rPr>
                <w:rFonts w:hint="default"/>
                <w:sz w:val="24"/>
                <w:lang w:val="ru-RU"/>
              </w:rPr>
              <w:t>00</w:t>
            </w:r>
          </w:p>
        </w:tc>
        <w:tc>
          <w:tcPr>
            <w:tcW w:w="12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A0EDD17">
            <w:pPr>
              <w:ind w:left="0" w:leftChars="0" w:right="0" w:rightChars="0" w:firstLine="0" w:firstLineChars="0"/>
              <w:jc w:val="center"/>
              <w:rPr>
                <w:rFonts w:hint="default"/>
                <w:sz w:val="24"/>
                <w:lang w:val="ru-RU"/>
              </w:rPr>
            </w:pPr>
            <w:r>
              <w:rPr>
                <w:rFonts w:hint="default"/>
                <w:sz w:val="24"/>
                <w:lang w:val="ru-RU"/>
              </w:rPr>
              <w:t>0,123</w:t>
            </w:r>
          </w:p>
        </w:tc>
        <w:tc>
          <w:tcPr>
            <w:tcW w:w="13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E95CC51">
            <w:pPr>
              <w:ind w:left="0" w:leftChars="0" w:right="0" w:rightChars="0" w:firstLine="0" w:firstLineChars="0"/>
              <w:jc w:val="center"/>
              <w:rPr>
                <w:sz w:val="24"/>
              </w:rPr>
            </w:pPr>
            <w:r>
              <w:rPr>
                <w:rFonts w:hint="default"/>
                <w:sz w:val="24"/>
                <w:lang w:val="ru-RU"/>
              </w:rPr>
              <w:t>0,000</w:t>
            </w: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DEE7AFC">
            <w:pPr>
              <w:ind w:left="0" w:leftChars="0" w:right="0" w:rightChars="0" w:firstLine="0" w:firstLineChars="0"/>
              <w:jc w:val="center"/>
              <w:rPr>
                <w:sz w:val="24"/>
              </w:rPr>
            </w:pPr>
            <w:r>
              <w:rPr>
                <w:rFonts w:hint="default"/>
                <w:sz w:val="24"/>
                <w:lang w:val="ru-RU"/>
              </w:rPr>
              <w:t>0,000</w:t>
            </w:r>
          </w:p>
        </w:tc>
      </w:tr>
      <w:tr w14:paraId="75DB186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4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304E2C4A">
            <w:pPr>
              <w:ind w:left="0" w:leftChars="0" w:right="0" w:rightChars="0" w:firstLine="0" w:firstLineChars="0"/>
              <w:rPr>
                <w:sz w:val="24"/>
              </w:rPr>
            </w:pPr>
            <w:r>
              <w:rPr>
                <w:b w:val="0"/>
                <w:bCs w:val="0"/>
                <w:sz w:val="24"/>
                <w:lang w:val="ru-RU"/>
              </w:rPr>
              <w:t>Процентные</w:t>
            </w:r>
            <w:r>
              <w:rPr>
                <w:rFonts w:hint="default"/>
                <w:b w:val="0"/>
                <w:bCs w:val="0"/>
                <w:sz w:val="24"/>
                <w:lang w:val="ru-RU"/>
              </w:rPr>
              <w:t xml:space="preserve"> платежи по муниципальному долгу</w:t>
            </w:r>
          </w:p>
        </w:tc>
        <w:tc>
          <w:tcPr>
            <w:tcW w:w="17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09E630F">
            <w:pPr>
              <w:jc w:val="center"/>
              <w:rPr>
                <w:sz w:val="24"/>
              </w:rPr>
            </w:pPr>
            <w:r>
              <w:rPr>
                <w:rFonts w:hint="default"/>
                <w:sz w:val="24"/>
                <w:lang w:val="ru-RU"/>
              </w:rPr>
              <w:t>02 2 01 20890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60F971D">
            <w:pPr>
              <w:jc w:val="center"/>
              <w:rPr>
                <w:rFonts w:hint="default"/>
                <w:sz w:val="24"/>
                <w:lang w:val="ru-RU"/>
              </w:rPr>
            </w:pPr>
            <w:r>
              <w:rPr>
                <w:rFonts w:hint="default"/>
                <w:sz w:val="24"/>
                <w:lang w:val="ru-RU"/>
              </w:rPr>
              <w:t>730</w:t>
            </w:r>
          </w:p>
        </w:tc>
        <w:tc>
          <w:tcPr>
            <w:tcW w:w="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E2B82E4">
            <w:pPr>
              <w:jc w:val="center"/>
              <w:rPr>
                <w:rFonts w:hint="default"/>
                <w:sz w:val="24"/>
                <w:lang w:val="ru-RU"/>
              </w:rPr>
            </w:pPr>
            <w:r>
              <w:rPr>
                <w:rFonts w:hint="default"/>
                <w:sz w:val="24"/>
                <w:lang w:val="ru-RU"/>
              </w:rPr>
              <w:t>13</w:t>
            </w:r>
          </w:p>
        </w:tc>
        <w:tc>
          <w:tcPr>
            <w:tcW w:w="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FFEA23B">
            <w:pPr>
              <w:jc w:val="center"/>
              <w:rPr>
                <w:rFonts w:hint="default"/>
                <w:sz w:val="24"/>
                <w:lang w:val="ru-RU"/>
              </w:rPr>
            </w:pPr>
            <w:r>
              <w:rPr>
                <w:rFonts w:hint="default"/>
                <w:sz w:val="24"/>
                <w:lang w:val="ru-RU"/>
              </w:rPr>
              <w:t>01</w:t>
            </w:r>
          </w:p>
        </w:tc>
        <w:tc>
          <w:tcPr>
            <w:tcW w:w="12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D866959">
            <w:pPr>
              <w:ind w:left="0" w:leftChars="0" w:right="0" w:rightChars="0" w:firstLine="0" w:firstLineChars="0"/>
              <w:jc w:val="center"/>
              <w:rPr>
                <w:rFonts w:hint="default"/>
                <w:sz w:val="24"/>
                <w:lang w:val="ru-RU"/>
              </w:rPr>
            </w:pPr>
            <w:r>
              <w:rPr>
                <w:rFonts w:hint="default"/>
                <w:sz w:val="24"/>
                <w:lang w:val="ru-RU"/>
              </w:rPr>
              <w:t>0,123</w:t>
            </w:r>
          </w:p>
        </w:tc>
        <w:tc>
          <w:tcPr>
            <w:tcW w:w="13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265E1D9">
            <w:pPr>
              <w:ind w:left="0" w:leftChars="0" w:right="0" w:rightChars="0" w:firstLine="0" w:firstLineChars="0"/>
              <w:jc w:val="center"/>
              <w:rPr>
                <w:sz w:val="24"/>
              </w:rPr>
            </w:pPr>
            <w:r>
              <w:rPr>
                <w:rFonts w:hint="default"/>
                <w:sz w:val="24"/>
                <w:lang w:val="ru-RU"/>
              </w:rPr>
              <w:t>0,000</w:t>
            </w:r>
          </w:p>
        </w:tc>
        <w:tc>
          <w:tcPr>
            <w:tcW w:w="12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ED5EC25">
            <w:pPr>
              <w:ind w:left="0" w:leftChars="0" w:right="0" w:rightChars="0" w:firstLine="0" w:firstLineChars="0"/>
              <w:jc w:val="center"/>
              <w:rPr>
                <w:sz w:val="24"/>
              </w:rPr>
            </w:pPr>
            <w:r>
              <w:rPr>
                <w:rFonts w:hint="default"/>
                <w:sz w:val="24"/>
                <w:lang w:val="ru-RU"/>
              </w:rPr>
              <w:t>0,000</w:t>
            </w:r>
          </w:p>
        </w:tc>
      </w:tr>
    </w:tbl>
    <w:p w14:paraId="563986D9"/>
    <w:p w14:paraId="237E6C67"/>
    <w:p w14:paraId="5E1FE10F"/>
    <w:p w14:paraId="45E9CFD9"/>
    <w:p w14:paraId="4E338FCD"/>
    <w:p w14:paraId="7892F181"/>
    <w:p w14:paraId="55DBAAEB"/>
    <w:p w14:paraId="7CB262F0"/>
    <w:p w14:paraId="5BFF3C04"/>
    <w:sectPr>
      <w:footerReference r:id="rId5" w:type="default"/>
      <w:pgSz w:w="16838" w:h="11906"/>
      <w:pgMar w:top="1276" w:right="1134" w:bottom="1134" w:left="646" w:header="720" w:footer="720" w:gutter="0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黑体">
    <w:altName w:val="SimSun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XO Thames">
    <w:panose1 w:val="02020603050405020304"/>
    <w:charset w:val="00"/>
    <w:family w:val="auto"/>
    <w:pitch w:val="default"/>
    <w:sig w:usb0="800002FF" w:usb1="0000084A" w:usb2="00000000" w:usb3="00000000" w:csb0="00000015" w:csb1="00000000"/>
  </w:font>
  <w:font w:name="Cambria">
    <w:panose1 w:val="02040503050406030204"/>
    <w:charset w:val="00"/>
    <w:family w:val="auto"/>
    <w:pitch w:val="default"/>
    <w:sig w:usb0="E00006FF" w:usb1="420024FF" w:usb2="02000000" w:usb3="00000000" w:csb0="2000019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  <w:font w:name="Symbol">
    <w:panose1 w:val="05050102010706020507"/>
    <w:charset w:val="00"/>
    <w:family w:val="auto"/>
    <w:pitch w:val="default"/>
    <w:sig w:usb0="00000000" w:usb1="00000000" w:usb2="00000000" w:usb3="00000000" w:csb0="80000000" w:csb1="00000000"/>
  </w:font>
  <w:font w:name="OpenSymbol">
    <w:panose1 w:val="05010000000000000000"/>
    <w:charset w:val="00"/>
    <w:family w:val="auto"/>
    <w:pitch w:val="default"/>
    <w:sig w:usb0="800000AF" w:usb1="1001ECEA" w:usb2="00000000" w:usb3="00000000" w:csb0="00000001" w:csb1="00000000"/>
  </w:font>
  <w:font w:name="Arial CYR">
    <w:altName w:val="Arial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黑体">
    <w:altName w:val="SimSun"/>
    <w:panose1 w:val="00000000000000000000"/>
    <w:charset w:val="00"/>
    <w:family w:val="auto"/>
    <w:pitch w:val="default"/>
    <w:sig w:usb0="00000000" w:usb1="00000000" w:usb2="00000000" w:usb3="00000000" w:csb0="0000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F107E9B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40" w:lineRule="auto"/>
      </w:pPr>
      <w:r>
        <w:separator/>
      </w:r>
    </w:p>
  </w:footnote>
  <w:footnote w:type="continuationSeparator" w:id="1">
    <w:p>
      <w:pPr>
        <w:spacing w:before="0"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CF092B84"/>
    <w:multiLevelType w:val="multilevel"/>
    <w:tmpl w:val="CF092B84"/>
    <w:lvl w:ilvl="0" w:tentative="0">
      <w:start w:val="1"/>
      <w:numFmt w:val="decimal"/>
      <w:pStyle w:val="113"/>
      <w:lvlText w:val="%1."/>
      <w:lvlJc w:val="left"/>
      <w:pPr>
        <w:tabs>
          <w:tab w:val="left" w:pos="720"/>
        </w:tabs>
        <w:ind w:left="720" w:hanging="360"/>
      </w:pPr>
    </w:lvl>
    <w:lvl w:ilvl="1" w:tentative="0">
      <w:start w:val="1"/>
      <w:numFmt w:val="decimal"/>
      <w:lvlText w:val="%2)"/>
      <w:lvlJc w:val="left"/>
      <w:pPr>
        <w:tabs>
          <w:tab w:val="left" w:pos="1080"/>
        </w:tabs>
        <w:ind w:left="1080" w:hanging="360"/>
      </w:pPr>
      <w:rPr>
        <w:sz w:val="24"/>
      </w:rPr>
    </w:lvl>
    <w:lvl w:ilvl="2" w:tentative="0">
      <w:start w:val="1"/>
      <w:numFmt w:val="decimal"/>
      <w:lvlText w:val="%3."/>
      <w:lvlJc w:val="left"/>
      <w:pPr>
        <w:tabs>
          <w:tab w:val="left" w:pos="1440"/>
        </w:tabs>
        <w:ind w:left="1440" w:hanging="360"/>
      </w:pPr>
    </w:lvl>
    <w:lvl w:ilvl="3" w:tentative="0">
      <w:start w:val="1"/>
      <w:numFmt w:val="decimal"/>
      <w:lvlText w:val="%4."/>
      <w:lvlJc w:val="left"/>
      <w:pPr>
        <w:tabs>
          <w:tab w:val="left" w:pos="1800"/>
        </w:tabs>
        <w:ind w:left="1800" w:hanging="360"/>
      </w:pPr>
    </w:lvl>
    <w:lvl w:ilvl="4" w:tentative="0">
      <w:start w:val="1"/>
      <w:numFmt w:val="decimal"/>
      <w:lvlText w:val="%5."/>
      <w:lvlJc w:val="left"/>
      <w:pPr>
        <w:tabs>
          <w:tab w:val="left" w:pos="2160"/>
        </w:tabs>
        <w:ind w:left="2160" w:hanging="360"/>
      </w:pPr>
    </w:lvl>
    <w:lvl w:ilvl="5" w:tentative="0">
      <w:start w:val="1"/>
      <w:numFmt w:val="decimal"/>
      <w:lvlText w:val="%6."/>
      <w:lvlJc w:val="left"/>
      <w:pPr>
        <w:tabs>
          <w:tab w:val="left" w:pos="2520"/>
        </w:tabs>
        <w:ind w:left="2520" w:hanging="360"/>
      </w:pPr>
    </w:lvl>
    <w:lvl w:ilvl="6" w:tentative="0">
      <w:start w:val="1"/>
      <w:numFmt w:val="decimal"/>
      <w:lvlText w:val="%7."/>
      <w:lvlJc w:val="left"/>
      <w:pPr>
        <w:tabs>
          <w:tab w:val="left" w:pos="2880"/>
        </w:tabs>
        <w:ind w:left="2880" w:hanging="360"/>
      </w:pPr>
    </w:lvl>
    <w:lvl w:ilvl="7" w:tentative="0">
      <w:start w:val="1"/>
      <w:numFmt w:val="decimal"/>
      <w:lvlText w:val="%8."/>
      <w:lvlJc w:val="left"/>
      <w:pPr>
        <w:tabs>
          <w:tab w:val="left" w:pos="3240"/>
        </w:tabs>
        <w:ind w:left="3240" w:hanging="360"/>
      </w:pPr>
    </w:lvl>
    <w:lvl w:ilvl="8" w:tentative="0">
      <w:start w:val="1"/>
      <w:numFmt w:val="decimal"/>
      <w:lvlText w:val="%9."/>
      <w:lvlJc w:val="left"/>
      <w:pPr>
        <w:tabs>
          <w:tab w:val="left" w:pos="3600"/>
        </w:tabs>
        <w:ind w:left="3600" w:hanging="360"/>
      </w:pPr>
    </w:lvl>
  </w:abstractNum>
  <w:abstractNum w:abstractNumId="1">
    <w:nsid w:val="0053208E"/>
    <w:multiLevelType w:val="multilevel"/>
    <w:tmpl w:val="0053208E"/>
    <w:lvl w:ilvl="0" w:tentative="0">
      <w:start w:val="1"/>
      <w:numFmt w:val="decimal"/>
      <w:pStyle w:val="2"/>
      <w:lvlText w:val=""/>
      <w:lvlJc w:val="left"/>
      <w:pPr>
        <w:tabs>
          <w:tab w:val="left" w:pos="0"/>
        </w:tabs>
        <w:ind w:left="432" w:hanging="432"/>
      </w:pPr>
    </w:lvl>
    <w:lvl w:ilvl="1" w:tentative="0">
      <w:start w:val="1"/>
      <w:numFmt w:val="decimal"/>
      <w:lvlText w:val=""/>
      <w:lvlJc w:val="left"/>
      <w:pPr>
        <w:tabs>
          <w:tab w:val="left" w:pos="0"/>
        </w:tabs>
        <w:ind w:left="576" w:hanging="576"/>
      </w:pPr>
    </w:lvl>
    <w:lvl w:ilvl="2" w:tentative="0">
      <w:start w:val="1"/>
      <w:numFmt w:val="decimal"/>
      <w:pStyle w:val="4"/>
      <w:lvlText w:val=""/>
      <w:lvlJc w:val="left"/>
      <w:pPr>
        <w:tabs>
          <w:tab w:val="left" w:pos="0"/>
        </w:tabs>
        <w:ind w:left="720" w:hanging="720"/>
      </w:pPr>
    </w:lvl>
    <w:lvl w:ilvl="3" w:tentative="0">
      <w:start w:val="1"/>
      <w:numFmt w:val="decimal"/>
      <w:pStyle w:val="5"/>
      <w:lvlText w:val=""/>
      <w:lvlJc w:val="left"/>
      <w:pPr>
        <w:tabs>
          <w:tab w:val="left" w:pos="0"/>
        </w:tabs>
        <w:ind w:left="864" w:hanging="864"/>
      </w:pPr>
    </w:lvl>
    <w:lvl w:ilvl="4" w:tentative="0">
      <w:start w:val="1"/>
      <w:numFmt w:val="decimal"/>
      <w:lvlText w:val=""/>
      <w:lvlJc w:val="left"/>
      <w:pPr>
        <w:tabs>
          <w:tab w:val="left" w:pos="0"/>
        </w:tabs>
        <w:ind w:left="1008" w:hanging="1008"/>
      </w:pPr>
    </w:lvl>
    <w:lvl w:ilvl="5" w:tentative="0">
      <w:start w:val="1"/>
      <w:numFmt w:val="decimal"/>
      <w:pStyle w:val="32"/>
      <w:lvlText w:val=""/>
      <w:lvlJc w:val="left"/>
      <w:pPr>
        <w:tabs>
          <w:tab w:val="left" w:pos="0"/>
        </w:tabs>
        <w:ind w:left="1152" w:hanging="1152"/>
      </w:pPr>
    </w:lvl>
    <w:lvl w:ilvl="6" w:tentative="0">
      <w:start w:val="1"/>
      <w:numFmt w:val="decimal"/>
      <w:pStyle w:val="115"/>
      <w:lvlText w:val=""/>
      <w:lvlJc w:val="left"/>
      <w:pPr>
        <w:tabs>
          <w:tab w:val="left" w:pos="0"/>
        </w:tabs>
        <w:ind w:left="1296" w:hanging="1296"/>
      </w:pPr>
    </w:lvl>
    <w:lvl w:ilvl="7" w:tentative="0">
      <w:start w:val="1"/>
      <w:numFmt w:val="decimal"/>
      <w:lvlText w:val=""/>
      <w:lvlJc w:val="left"/>
      <w:pPr>
        <w:tabs>
          <w:tab w:val="left" w:pos="0"/>
        </w:tabs>
        <w:ind w:left="1440" w:hanging="1440"/>
      </w:pPr>
    </w:lvl>
    <w:lvl w:ilvl="8" w:tentative="0">
      <w:start w:val="1"/>
      <w:numFmt w:val="decimal"/>
      <w:pStyle w:val="9"/>
      <w:lvlText w:val=""/>
      <w:lvlJc w:val="left"/>
      <w:pPr>
        <w:tabs>
          <w:tab w:val="left" w:pos="0"/>
        </w:tabs>
        <w:ind w:left="1584" w:hanging="1584"/>
      </w:pPr>
    </w:lvl>
  </w:abstractNum>
  <w:abstractNum w:abstractNumId="2">
    <w:nsid w:val="59ADCABA"/>
    <w:multiLevelType w:val="multilevel"/>
    <w:tmpl w:val="59ADCABA"/>
    <w:lvl w:ilvl="0" w:tentative="0">
      <w:start w:val="1"/>
      <w:numFmt w:val="decimal"/>
      <w:lvlText w:val=""/>
      <w:lvlJc w:val="left"/>
      <w:pPr>
        <w:tabs>
          <w:tab w:val="left" w:pos="0"/>
        </w:tabs>
        <w:ind w:left="432" w:hanging="432"/>
      </w:pPr>
    </w:lvl>
    <w:lvl w:ilvl="1" w:tentative="0">
      <w:start w:val="1"/>
      <w:numFmt w:val="decimal"/>
      <w:lvlText w:val=""/>
      <w:lvlJc w:val="left"/>
      <w:pPr>
        <w:tabs>
          <w:tab w:val="left" w:pos="0"/>
        </w:tabs>
        <w:ind w:left="576" w:hanging="576"/>
      </w:pPr>
    </w:lvl>
    <w:lvl w:ilvl="2" w:tentative="0">
      <w:start w:val="1"/>
      <w:numFmt w:val="decimal"/>
      <w:lvlText w:val=""/>
      <w:lvlJc w:val="left"/>
      <w:pPr>
        <w:tabs>
          <w:tab w:val="left" w:pos="0"/>
        </w:tabs>
        <w:ind w:left="720" w:hanging="720"/>
      </w:pPr>
    </w:lvl>
    <w:lvl w:ilvl="3" w:tentative="0">
      <w:start w:val="1"/>
      <w:numFmt w:val="decimal"/>
      <w:lvlText w:val=""/>
      <w:lvlJc w:val="left"/>
      <w:pPr>
        <w:tabs>
          <w:tab w:val="left" w:pos="0"/>
        </w:tabs>
        <w:ind w:left="864" w:hanging="864"/>
      </w:pPr>
    </w:lvl>
    <w:lvl w:ilvl="4" w:tentative="0">
      <w:start w:val="1"/>
      <w:numFmt w:val="decimal"/>
      <w:lvlText w:val=""/>
      <w:lvlJc w:val="left"/>
      <w:pPr>
        <w:tabs>
          <w:tab w:val="left" w:pos="0"/>
        </w:tabs>
        <w:ind w:left="1008" w:hanging="1008"/>
      </w:pPr>
    </w:lvl>
    <w:lvl w:ilvl="5" w:tentative="0">
      <w:start w:val="1"/>
      <w:numFmt w:val="decimal"/>
      <w:lvlText w:val=""/>
      <w:lvlJc w:val="left"/>
      <w:pPr>
        <w:tabs>
          <w:tab w:val="left" w:pos="0"/>
        </w:tabs>
        <w:ind w:left="1152" w:hanging="1152"/>
      </w:pPr>
    </w:lvl>
    <w:lvl w:ilvl="6" w:tentative="0">
      <w:start w:val="1"/>
      <w:numFmt w:val="decimal"/>
      <w:lvlText w:val=""/>
      <w:lvlJc w:val="left"/>
      <w:pPr>
        <w:tabs>
          <w:tab w:val="left" w:pos="0"/>
        </w:tabs>
        <w:ind w:left="1296" w:hanging="1296"/>
      </w:pPr>
    </w:lvl>
    <w:lvl w:ilvl="7" w:tentative="0">
      <w:start w:val="1"/>
      <w:numFmt w:val="decimal"/>
      <w:lvlText w:val=""/>
      <w:lvlJc w:val="left"/>
      <w:pPr>
        <w:tabs>
          <w:tab w:val="left" w:pos="0"/>
        </w:tabs>
        <w:ind w:left="1440" w:hanging="1440"/>
      </w:pPr>
    </w:lvl>
    <w:lvl w:ilvl="8" w:tentative="0">
      <w:start w:val="1"/>
      <w:numFmt w:val="decimal"/>
      <w:lvlText w:val=""/>
      <w:lvlJc w:val="left"/>
      <w:pPr>
        <w:tabs>
          <w:tab w:val="left" w:pos="0"/>
        </w:tabs>
        <w:ind w:left="1584" w:hanging="1584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cumentProtection w:enforcement="0"/>
  <w:defaultTabStop w:val="708"/>
  <w:footnotePr>
    <w:footnote w:id="0"/>
    <w:footnote w:id="1"/>
  </w:footnotePr>
  <w:endnotePr>
    <w:endnote w:id="0"/>
    <w:endnote w:id="1"/>
  </w:endnotePr>
  <w:compat>
    <w:splitPgBreakAndParaMark/>
    <w:compatSetting w:name="compatibilityMode" w:uri="http://schemas.microsoft.com/office/word" w:val="12"/>
  </w:compat>
  <w:rsids>
    <w:rsidRoot w:val="00000000"/>
    <w:rsid w:val="01BB7A80"/>
    <w:rsid w:val="02643AC5"/>
    <w:rsid w:val="04937E91"/>
    <w:rsid w:val="0AE0012A"/>
    <w:rsid w:val="1B06051A"/>
    <w:rsid w:val="1CC932F4"/>
    <w:rsid w:val="1F6671AB"/>
    <w:rsid w:val="1FE702D4"/>
    <w:rsid w:val="29451DE0"/>
    <w:rsid w:val="2F747BC9"/>
    <w:rsid w:val="2F7C516A"/>
    <w:rsid w:val="331F3DBE"/>
    <w:rsid w:val="34476AEE"/>
    <w:rsid w:val="3F291DC6"/>
    <w:rsid w:val="3F493949"/>
    <w:rsid w:val="4041475B"/>
    <w:rsid w:val="404839D9"/>
    <w:rsid w:val="48421228"/>
    <w:rsid w:val="4C4722F4"/>
    <w:rsid w:val="4C8D6323"/>
    <w:rsid w:val="547E2558"/>
    <w:rsid w:val="56021E2A"/>
    <w:rsid w:val="57CC1F2D"/>
    <w:rsid w:val="59A90FA0"/>
    <w:rsid w:val="6401255F"/>
    <w:rsid w:val="678B208C"/>
    <w:rsid w:val="6DC24AF0"/>
    <w:rsid w:val="6EEB6740"/>
    <w:rsid w:val="7FE853F4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nhideWhenUsed="0" w:uiPriority="9" w:semiHidden="0" w:name="heading 2"/>
    <w:lsdException w:qFormat="1" w:unhideWhenUsed="0" w:uiPriority="9" w:semiHidden="0" w:name="heading 3"/>
    <w:lsdException w:qFormat="1" w:unhideWhenUsed="0" w:uiPriority="9" w:semiHidden="0" w:name="heading 4"/>
    <w:lsdException w:qFormat="1" w:unhideWhenUsed="0" w:uiPriority="9" w:semiHidden="0" w:name="heading 5"/>
    <w:lsdException w:qFormat="1" w:uiPriority="9" w:name="heading 6"/>
    <w:lsdException w:qFormat="1" w:uiPriority="9" w:name="heading 7"/>
    <w:lsdException w:qFormat="1" w:unhideWhenUsed="0" w:uiPriority="9" w:semiHidden="0" w:name="heading 8"/>
    <w:lsdException w:qFormat="1" w:unhideWhenUsed="0" w:uiPriority="9" w:semiHidden="0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qFormat="1" w:unhideWhenUsed="0" w:uiPriority="39" w:semiHidden="0" w:name="toc 1"/>
    <w:lsdException w:qFormat="1" w:unhideWhenUsed="0" w:uiPriority="39" w:semiHidden="0" w:name="toc 2"/>
    <w:lsdException w:qFormat="1" w:unhideWhenUsed="0" w:uiPriority="39" w:semiHidden="0" w:name="toc 3"/>
    <w:lsdException w:qFormat="1" w:unhideWhenUsed="0" w:uiPriority="39" w:semiHidden="0" w:name="toc 4"/>
    <w:lsdException w:qFormat="1" w:unhideWhenUsed="0" w:uiPriority="39" w:semiHidden="0" w:name="toc 5"/>
    <w:lsdException w:qFormat="1" w:unhideWhenUsed="0" w:uiPriority="39" w:semiHidden="0" w:name="toc 6"/>
    <w:lsdException w:qFormat="1" w:unhideWhenUsed="0" w:uiPriority="39" w:semiHidden="0" w:name="toc 7"/>
    <w:lsdException w:qFormat="1" w:unhideWhenUsed="0" w:uiPriority="39" w:semiHidden="0" w:name="toc 8"/>
    <w:lsdException w:qFormat="1" w:unhideWhenUsed="0" w:uiPriority="39" w:semiHidden="0" w:name="toc 9"/>
    <w:lsdException w:uiPriority="99" w:name="Normal Indent"/>
    <w:lsdException w:uiPriority="99" w:name="footnote text"/>
    <w:lsdException w:uiPriority="99" w:name="annotation text"/>
    <w:lsdException w:qFormat="1" w:unhideWhenUsed="0" w:uiPriority="0" w:semiHidden="0" w:name="header"/>
    <w:lsdException w:qFormat="1" w:unhideWhenUsed="0" w:uiPriority="0" w:semiHidden="0" w:name="footer"/>
    <w:lsdException w:uiPriority="99" w:name="index heading"/>
    <w:lsdException w:uiPriority="99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qFormat="1" w:unhideWhenUsed="0" w:uiPriority="0" w:semiHidden="0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qFormat="1" w:unhideWhenUsed="0" w:uiPriority="0" w:semiHidden="0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nhideWhenUsed="0" w:uiPriority="0" w:semiHidden="0" w:name="Default Paragraph Font"/>
    <w:lsdException w:qFormat="1" w:unhideWhenUsed="0" w:uiPriority="0" w:semiHidden="0" w:name="Body Text"/>
    <w:lsdException w:qFormat="1" w:unhideWhenUsed="0" w:uiPriority="0" w:semiHidden="0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nhideWhenUsed="0" w:uiPriority="0" w:semiHidden="0" w:name="Hyperlink"/>
    <w:lsdException w:uiPriority="99" w:name="FollowedHyperlink"/>
    <w:lsdException w:uiPriority="99" w:name="Strong"/>
    <w:lsdException w:uiPriority="99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nhideWhenUsed="0" w:uiPriority="0" w:semiHidden="0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nhideWhenUsed="0" w:uiPriority="0" w:semiHidden="0" w:name="Balloon Text"/>
    <w:lsdException w:qFormat="1" w:unhideWhenUsed="0" w:uiPriority="0" w:semiHidden="0" w:name="Table Grid"/>
    <w:lsdException w:uiPriority="99" w:name="Table Theme"/>
  </w:latentStyles>
  <w:style w:type="paragraph" w:default="1" w:styleId="1">
    <w:name w:val="Normal"/>
    <w:autoRedefine/>
    <w:qFormat/>
    <w:uiPriority w:val="0"/>
    <w:pPr>
      <w:spacing w:before="0" w:after="0" w:line="240" w:lineRule="auto"/>
      <w:ind w:left="0" w:right="0" w:firstLine="0"/>
      <w:jc w:val="left"/>
    </w:pPr>
    <w:rPr>
      <w:rFonts w:ascii="Times New Roman" w:hAnsi="Times New Roman" w:eastAsiaTheme="minorEastAsia" w:cstheme="minorBidi"/>
      <w:color w:val="000000"/>
      <w:spacing w:val="0"/>
      <w:sz w:val="28"/>
    </w:rPr>
  </w:style>
  <w:style w:type="paragraph" w:styleId="2">
    <w:name w:val="heading 1"/>
    <w:basedOn w:val="1"/>
    <w:next w:val="1"/>
    <w:qFormat/>
    <w:uiPriority w:val="9"/>
    <w:pPr>
      <w:keepNext/>
      <w:numPr>
        <w:ilvl w:val="0"/>
        <w:numId w:val="1"/>
      </w:numPr>
      <w:spacing w:before="240" w:after="60"/>
      <w:outlineLvl w:val="0"/>
    </w:pPr>
    <w:rPr>
      <w:rFonts w:ascii="Arial" w:hAnsi="Arial"/>
      <w:b/>
      <w:sz w:val="32"/>
    </w:rPr>
  </w:style>
  <w:style w:type="paragraph" w:styleId="3">
    <w:name w:val="heading 2"/>
    <w:next w:val="1"/>
    <w:qFormat/>
    <w:uiPriority w:val="9"/>
    <w:pPr>
      <w:spacing w:before="120" w:after="120" w:line="240" w:lineRule="auto"/>
      <w:ind w:left="0" w:right="0" w:firstLine="0"/>
      <w:jc w:val="left"/>
      <w:outlineLvl w:val="1"/>
    </w:pPr>
    <w:rPr>
      <w:rFonts w:ascii="XO Thames" w:hAnsi="XO Thames" w:eastAsiaTheme="minorEastAsia" w:cstheme="minorBidi"/>
      <w:b/>
      <w:color w:val="00A0FF"/>
      <w:spacing w:val="0"/>
      <w:sz w:val="26"/>
    </w:rPr>
  </w:style>
  <w:style w:type="paragraph" w:styleId="4">
    <w:name w:val="heading 3"/>
    <w:basedOn w:val="1"/>
    <w:next w:val="1"/>
    <w:qFormat/>
    <w:uiPriority w:val="9"/>
    <w:pPr>
      <w:keepNext/>
      <w:numPr>
        <w:ilvl w:val="2"/>
        <w:numId w:val="1"/>
      </w:numPr>
      <w:jc w:val="center"/>
      <w:outlineLvl w:val="2"/>
    </w:pPr>
    <w:rPr>
      <w:b/>
      <w:sz w:val="40"/>
    </w:rPr>
  </w:style>
  <w:style w:type="paragraph" w:styleId="5">
    <w:name w:val="heading 4"/>
    <w:basedOn w:val="1"/>
    <w:next w:val="6"/>
    <w:qFormat/>
    <w:uiPriority w:val="9"/>
    <w:pPr>
      <w:keepNext/>
      <w:keepLines/>
      <w:numPr>
        <w:ilvl w:val="3"/>
        <w:numId w:val="1"/>
      </w:numPr>
      <w:spacing w:before="240"/>
      <w:outlineLvl w:val="3"/>
    </w:pPr>
    <w:rPr>
      <w:b/>
    </w:rPr>
  </w:style>
  <w:style w:type="paragraph" w:styleId="7">
    <w:name w:val="heading 5"/>
    <w:basedOn w:val="1"/>
    <w:next w:val="1"/>
    <w:qFormat/>
    <w:uiPriority w:val="9"/>
    <w:pPr>
      <w:keepNext/>
      <w:keepLines/>
      <w:spacing w:before="200"/>
      <w:outlineLvl w:val="4"/>
    </w:pPr>
    <w:rPr>
      <w:rFonts w:ascii="Cambria" w:hAnsi="Cambria"/>
      <w:color w:val="243F60"/>
    </w:rPr>
  </w:style>
  <w:style w:type="paragraph" w:styleId="8">
    <w:name w:val="heading 8"/>
    <w:basedOn w:val="1"/>
    <w:next w:val="1"/>
    <w:qFormat/>
    <w:uiPriority w:val="9"/>
    <w:pPr>
      <w:keepNext/>
      <w:keepLines/>
      <w:spacing w:before="200"/>
      <w:outlineLvl w:val="7"/>
    </w:pPr>
    <w:rPr>
      <w:rFonts w:ascii="Cambria" w:hAnsi="Cambria"/>
      <w:color w:val="404040"/>
      <w:sz w:val="20"/>
    </w:rPr>
  </w:style>
  <w:style w:type="paragraph" w:styleId="9">
    <w:name w:val="heading 9"/>
    <w:basedOn w:val="1"/>
    <w:next w:val="6"/>
    <w:qFormat/>
    <w:uiPriority w:val="9"/>
    <w:pPr>
      <w:keepNext/>
      <w:numPr>
        <w:ilvl w:val="8"/>
        <w:numId w:val="1"/>
      </w:numPr>
      <w:spacing w:before="240" w:after="120"/>
      <w:outlineLvl w:val="8"/>
    </w:pPr>
    <w:rPr>
      <w:rFonts w:ascii="Arial" w:hAnsi="Arial"/>
      <w:b/>
      <w:sz w:val="21"/>
    </w:rPr>
  </w:style>
  <w:style w:type="character" w:default="1" w:styleId="10">
    <w:name w:val="Default Paragraph Font"/>
    <w:qFormat/>
    <w:uiPriority w:val="0"/>
  </w:style>
  <w:style w:type="table" w:default="1" w:styleId="11">
    <w:name w:val="Normal Table"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6">
    <w:name w:val="Body Text"/>
    <w:basedOn w:val="1"/>
    <w:qFormat/>
    <w:uiPriority w:val="0"/>
    <w:pPr>
      <w:spacing w:after="120"/>
    </w:pPr>
  </w:style>
  <w:style w:type="character" w:styleId="12">
    <w:name w:val="Hyperlink"/>
    <w:qFormat/>
    <w:uiPriority w:val="0"/>
    <w:rPr>
      <w:color w:val="0000FF"/>
      <w:u w:val="single"/>
    </w:rPr>
  </w:style>
  <w:style w:type="character" w:styleId="13">
    <w:name w:val="line number"/>
    <w:qFormat/>
    <w:uiPriority w:val="0"/>
  </w:style>
  <w:style w:type="paragraph" w:styleId="14">
    <w:name w:val="Balloon Text"/>
    <w:basedOn w:val="1"/>
    <w:qFormat/>
    <w:uiPriority w:val="0"/>
    <w:rPr>
      <w:rFonts w:ascii="Tahoma" w:hAnsi="Tahoma"/>
      <w:sz w:val="16"/>
    </w:rPr>
  </w:style>
  <w:style w:type="paragraph" w:styleId="15">
    <w:name w:val="toc 8"/>
    <w:next w:val="1"/>
    <w:qFormat/>
    <w:uiPriority w:val="39"/>
    <w:pPr>
      <w:spacing w:before="0" w:after="0" w:line="240" w:lineRule="auto"/>
      <w:ind w:left="1400" w:right="0" w:firstLine="0"/>
      <w:jc w:val="left"/>
    </w:pPr>
    <w:rPr>
      <w:rFonts w:ascii="Calibri" w:hAnsi="Calibri" w:eastAsiaTheme="minorEastAsia" w:cstheme="minorBidi"/>
      <w:color w:val="000000"/>
      <w:spacing w:val="0"/>
      <w:sz w:val="20"/>
    </w:rPr>
  </w:style>
  <w:style w:type="paragraph" w:styleId="16">
    <w:name w:val="header"/>
    <w:basedOn w:val="1"/>
    <w:qFormat/>
    <w:uiPriority w:val="0"/>
    <w:pPr>
      <w:tabs>
        <w:tab w:val="center" w:pos="4677"/>
        <w:tab w:val="right" w:pos="9355"/>
      </w:tabs>
    </w:pPr>
  </w:style>
  <w:style w:type="paragraph" w:styleId="17">
    <w:name w:val="toc 9"/>
    <w:next w:val="1"/>
    <w:qFormat/>
    <w:uiPriority w:val="39"/>
    <w:pPr>
      <w:spacing w:before="0" w:after="0" w:line="240" w:lineRule="auto"/>
      <w:ind w:left="1600" w:right="0" w:firstLine="0"/>
      <w:jc w:val="left"/>
    </w:pPr>
    <w:rPr>
      <w:rFonts w:ascii="Calibri" w:hAnsi="Calibri" w:eastAsiaTheme="minorEastAsia" w:cstheme="minorBidi"/>
      <w:color w:val="000000"/>
      <w:spacing w:val="0"/>
      <w:sz w:val="20"/>
    </w:rPr>
  </w:style>
  <w:style w:type="paragraph" w:styleId="18">
    <w:name w:val="toc 7"/>
    <w:next w:val="1"/>
    <w:qFormat/>
    <w:uiPriority w:val="39"/>
    <w:pPr>
      <w:spacing w:before="0" w:after="0" w:line="240" w:lineRule="auto"/>
      <w:ind w:left="1200" w:right="0" w:firstLine="0"/>
      <w:jc w:val="left"/>
    </w:pPr>
    <w:rPr>
      <w:rFonts w:ascii="Calibri" w:hAnsi="Calibri" w:eastAsiaTheme="minorEastAsia" w:cstheme="minorBidi"/>
      <w:color w:val="000000"/>
      <w:spacing w:val="0"/>
      <w:sz w:val="20"/>
    </w:rPr>
  </w:style>
  <w:style w:type="paragraph" w:styleId="19">
    <w:name w:val="toc 1"/>
    <w:next w:val="1"/>
    <w:qFormat/>
    <w:uiPriority w:val="39"/>
    <w:pPr>
      <w:spacing w:before="0" w:after="0" w:line="240" w:lineRule="auto"/>
      <w:ind w:left="0" w:right="0" w:firstLine="0"/>
      <w:jc w:val="left"/>
    </w:pPr>
    <w:rPr>
      <w:rFonts w:ascii="XO Thames" w:hAnsi="XO Thames" w:eastAsiaTheme="minorEastAsia" w:cstheme="minorBidi"/>
      <w:b/>
      <w:color w:val="000000"/>
      <w:spacing w:val="0"/>
      <w:sz w:val="20"/>
    </w:rPr>
  </w:style>
  <w:style w:type="paragraph" w:styleId="20">
    <w:name w:val="toc 6"/>
    <w:next w:val="1"/>
    <w:autoRedefine/>
    <w:qFormat/>
    <w:uiPriority w:val="39"/>
    <w:pPr>
      <w:spacing w:before="0" w:after="0" w:line="240" w:lineRule="auto"/>
      <w:ind w:left="1000" w:right="0" w:firstLine="0"/>
      <w:jc w:val="left"/>
    </w:pPr>
    <w:rPr>
      <w:rFonts w:ascii="Calibri" w:hAnsi="Calibri" w:eastAsiaTheme="minorEastAsia" w:cstheme="minorBidi"/>
      <w:color w:val="000000"/>
      <w:spacing w:val="0"/>
      <w:sz w:val="20"/>
    </w:rPr>
  </w:style>
  <w:style w:type="paragraph" w:styleId="21">
    <w:name w:val="toc 3"/>
    <w:next w:val="1"/>
    <w:qFormat/>
    <w:uiPriority w:val="39"/>
    <w:pPr>
      <w:spacing w:before="0" w:after="0" w:line="240" w:lineRule="auto"/>
      <w:ind w:left="400" w:right="0" w:firstLine="0"/>
      <w:jc w:val="left"/>
    </w:pPr>
    <w:rPr>
      <w:rFonts w:ascii="Calibri" w:hAnsi="Calibri" w:eastAsiaTheme="minorEastAsia" w:cstheme="minorBidi"/>
      <w:color w:val="000000"/>
      <w:spacing w:val="0"/>
      <w:sz w:val="20"/>
    </w:rPr>
  </w:style>
  <w:style w:type="paragraph" w:styleId="22">
    <w:name w:val="toc 2"/>
    <w:next w:val="1"/>
    <w:autoRedefine/>
    <w:qFormat/>
    <w:uiPriority w:val="39"/>
    <w:pPr>
      <w:spacing w:before="0" w:after="0" w:line="240" w:lineRule="auto"/>
      <w:ind w:left="200" w:right="0" w:firstLine="0"/>
      <w:jc w:val="left"/>
    </w:pPr>
    <w:rPr>
      <w:rFonts w:ascii="Calibri" w:hAnsi="Calibri" w:eastAsiaTheme="minorEastAsia" w:cstheme="minorBidi"/>
      <w:color w:val="000000"/>
      <w:spacing w:val="0"/>
      <w:sz w:val="20"/>
    </w:rPr>
  </w:style>
  <w:style w:type="paragraph" w:styleId="23">
    <w:name w:val="toc 4"/>
    <w:next w:val="1"/>
    <w:qFormat/>
    <w:uiPriority w:val="39"/>
    <w:pPr>
      <w:spacing w:before="0" w:after="0" w:line="240" w:lineRule="auto"/>
      <w:ind w:left="600" w:right="0" w:firstLine="0"/>
      <w:jc w:val="left"/>
    </w:pPr>
    <w:rPr>
      <w:rFonts w:ascii="Calibri" w:hAnsi="Calibri" w:eastAsiaTheme="minorEastAsia" w:cstheme="minorBidi"/>
      <w:color w:val="000000"/>
      <w:spacing w:val="0"/>
      <w:sz w:val="20"/>
    </w:rPr>
  </w:style>
  <w:style w:type="paragraph" w:styleId="24">
    <w:name w:val="toc 5"/>
    <w:next w:val="1"/>
    <w:qFormat/>
    <w:uiPriority w:val="39"/>
    <w:pPr>
      <w:spacing w:before="0" w:after="0" w:line="240" w:lineRule="auto"/>
      <w:ind w:left="800" w:right="0" w:firstLine="0"/>
      <w:jc w:val="left"/>
    </w:pPr>
    <w:rPr>
      <w:rFonts w:ascii="Calibri" w:hAnsi="Calibri" w:eastAsiaTheme="minorEastAsia" w:cstheme="minorBidi"/>
      <w:color w:val="000000"/>
      <w:spacing w:val="0"/>
      <w:sz w:val="20"/>
    </w:rPr>
  </w:style>
  <w:style w:type="paragraph" w:styleId="25">
    <w:name w:val="Body Text Indent"/>
    <w:basedOn w:val="1"/>
    <w:qFormat/>
    <w:uiPriority w:val="0"/>
    <w:pPr>
      <w:spacing w:before="60"/>
      <w:ind w:left="284" w:firstLine="284"/>
      <w:jc w:val="both"/>
    </w:pPr>
  </w:style>
  <w:style w:type="paragraph" w:styleId="26">
    <w:name w:val="Title"/>
    <w:basedOn w:val="27"/>
    <w:next w:val="28"/>
    <w:qFormat/>
    <w:uiPriority w:val="10"/>
  </w:style>
  <w:style w:type="paragraph" w:customStyle="1" w:styleId="27">
    <w:name w:val="Заголовок"/>
    <w:basedOn w:val="1"/>
    <w:next w:val="6"/>
    <w:link w:val="34"/>
    <w:qFormat/>
    <w:uiPriority w:val="0"/>
    <w:pPr>
      <w:keepNext/>
      <w:spacing w:before="240" w:after="120"/>
    </w:pPr>
    <w:rPr>
      <w:rFonts w:ascii="Arial" w:hAnsi="Arial"/>
    </w:rPr>
  </w:style>
  <w:style w:type="paragraph" w:styleId="28">
    <w:name w:val="Subtitle"/>
    <w:basedOn w:val="27"/>
    <w:next w:val="6"/>
    <w:qFormat/>
    <w:uiPriority w:val="11"/>
    <w:pPr>
      <w:jc w:val="center"/>
    </w:pPr>
    <w:rPr>
      <w:i/>
    </w:rPr>
  </w:style>
  <w:style w:type="paragraph" w:styleId="29">
    <w:name w:val="footer"/>
    <w:basedOn w:val="1"/>
    <w:qFormat/>
    <w:uiPriority w:val="0"/>
    <w:pPr>
      <w:tabs>
        <w:tab w:val="center" w:pos="4677"/>
        <w:tab w:val="right" w:pos="9355"/>
      </w:tabs>
    </w:pPr>
  </w:style>
  <w:style w:type="paragraph" w:styleId="30">
    <w:name w:val="List"/>
    <w:basedOn w:val="6"/>
    <w:qFormat/>
    <w:uiPriority w:val="0"/>
  </w:style>
  <w:style w:type="table" w:styleId="31">
    <w:name w:val="Table Grid"/>
    <w:basedOn w:val="11"/>
    <w:qFormat/>
    <w:uiPriority w:val="0"/>
    <w:rPr>
      <w:rFonts w:ascii="Times New Roman" w:hAnsi="Times New Roman"/>
    </w:r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32">
    <w:name w:val="Стиль11"/>
    <w:basedOn w:val="1"/>
    <w:link w:val="33"/>
    <w:autoRedefine/>
    <w:qFormat/>
    <w:uiPriority w:val="0"/>
    <w:pPr>
      <w:numPr>
        <w:ilvl w:val="5"/>
        <w:numId w:val="1"/>
      </w:numPr>
      <w:spacing w:before="120"/>
      <w:jc w:val="both"/>
      <w:outlineLvl w:val="5"/>
    </w:pPr>
  </w:style>
  <w:style w:type="character" w:customStyle="1" w:styleId="33">
    <w:name w:val="Стиль111"/>
    <w:link w:val="32"/>
    <w:qFormat/>
    <w:uiPriority w:val="0"/>
  </w:style>
  <w:style w:type="character" w:customStyle="1" w:styleId="34">
    <w:name w:val="Заголовок1"/>
    <w:link w:val="27"/>
    <w:autoRedefine/>
    <w:qFormat/>
    <w:uiPriority w:val="0"/>
    <w:rPr>
      <w:rFonts w:ascii="Arial" w:hAnsi="Arial"/>
    </w:rPr>
  </w:style>
  <w:style w:type="paragraph" w:customStyle="1" w:styleId="35">
    <w:name w:val="WW-Absatz-Standardschriftart1111111111"/>
    <w:link w:val="36"/>
    <w:qFormat/>
    <w:uiPriority w:val="0"/>
    <w:pPr>
      <w:spacing w:before="0" w:after="0" w:line="240" w:lineRule="auto"/>
      <w:ind w:left="0" w:right="0" w:firstLine="0"/>
      <w:jc w:val="left"/>
    </w:pPr>
    <w:rPr>
      <w:rFonts w:ascii="Calibri" w:hAnsi="Calibri" w:eastAsiaTheme="minorEastAsia" w:cstheme="minorBidi"/>
      <w:color w:val="000000"/>
      <w:spacing w:val="0"/>
      <w:sz w:val="20"/>
    </w:rPr>
  </w:style>
  <w:style w:type="character" w:customStyle="1" w:styleId="36">
    <w:name w:val="WW-Absatz-Standardschriftart11111111111"/>
    <w:link w:val="35"/>
    <w:qFormat/>
    <w:uiPriority w:val="0"/>
    <w:rPr>
      <w:rFonts w:ascii="Calibri" w:hAnsi="Calibri"/>
      <w:color w:val="000000"/>
      <w:spacing w:val="0"/>
      <w:sz w:val="20"/>
    </w:rPr>
  </w:style>
  <w:style w:type="paragraph" w:customStyle="1" w:styleId="37">
    <w:name w:val="WW-Absatz-Standardschriftart"/>
    <w:link w:val="38"/>
    <w:qFormat/>
    <w:uiPriority w:val="0"/>
    <w:pPr>
      <w:spacing w:before="0" w:after="0" w:line="240" w:lineRule="auto"/>
      <w:ind w:left="0" w:right="0" w:firstLine="0"/>
      <w:jc w:val="left"/>
    </w:pPr>
    <w:rPr>
      <w:rFonts w:ascii="Calibri" w:hAnsi="Calibri" w:eastAsiaTheme="minorEastAsia" w:cstheme="minorBidi"/>
      <w:color w:val="000000"/>
      <w:spacing w:val="0"/>
      <w:sz w:val="20"/>
    </w:rPr>
  </w:style>
  <w:style w:type="character" w:customStyle="1" w:styleId="38">
    <w:name w:val="WW-Absatz-Standardschriftart1"/>
    <w:link w:val="37"/>
    <w:autoRedefine/>
    <w:qFormat/>
    <w:uiPriority w:val="0"/>
    <w:rPr>
      <w:rFonts w:ascii="Calibri" w:hAnsi="Calibri"/>
      <w:color w:val="000000"/>
      <w:spacing w:val="0"/>
      <w:sz w:val="20"/>
    </w:rPr>
  </w:style>
  <w:style w:type="paragraph" w:customStyle="1" w:styleId="39">
    <w:name w:val="Цитата1"/>
    <w:basedOn w:val="1"/>
    <w:link w:val="40"/>
    <w:qFormat/>
    <w:uiPriority w:val="0"/>
    <w:pPr>
      <w:ind w:left="567" w:right="-1333" w:firstLine="851"/>
      <w:jc w:val="both"/>
    </w:pPr>
  </w:style>
  <w:style w:type="character" w:customStyle="1" w:styleId="40">
    <w:name w:val="Цитата11"/>
    <w:link w:val="39"/>
    <w:qFormat/>
    <w:uiPriority w:val="0"/>
  </w:style>
  <w:style w:type="paragraph" w:customStyle="1" w:styleId="41">
    <w:name w:val="Таблицы (моноширинный)"/>
    <w:basedOn w:val="1"/>
    <w:next w:val="1"/>
    <w:link w:val="42"/>
    <w:qFormat/>
    <w:uiPriority w:val="0"/>
    <w:pPr>
      <w:jc w:val="both"/>
    </w:pPr>
    <w:rPr>
      <w:rFonts w:ascii="Courier New" w:hAnsi="Courier New"/>
      <w:sz w:val="20"/>
    </w:rPr>
  </w:style>
  <w:style w:type="character" w:customStyle="1" w:styleId="42">
    <w:name w:val="Таблицы (моноширинный)1"/>
    <w:link w:val="41"/>
    <w:qFormat/>
    <w:uiPriority w:val="0"/>
    <w:rPr>
      <w:rFonts w:ascii="Courier New" w:hAnsi="Courier New"/>
      <w:sz w:val="20"/>
    </w:rPr>
  </w:style>
  <w:style w:type="paragraph" w:customStyle="1" w:styleId="43">
    <w:name w:val="Символ сноски"/>
    <w:link w:val="44"/>
    <w:qFormat/>
    <w:uiPriority w:val="0"/>
    <w:pPr>
      <w:spacing w:before="0" w:after="0" w:line="240" w:lineRule="auto"/>
      <w:ind w:left="0" w:right="0" w:firstLine="0"/>
      <w:jc w:val="left"/>
    </w:pPr>
    <w:rPr>
      <w:rFonts w:ascii="Calibri" w:hAnsi="Calibri" w:eastAsiaTheme="minorEastAsia" w:cstheme="minorBidi"/>
      <w:color w:val="000000"/>
      <w:spacing w:val="0"/>
      <w:sz w:val="20"/>
    </w:rPr>
  </w:style>
  <w:style w:type="character" w:customStyle="1" w:styleId="44">
    <w:name w:val="Символ сноски1"/>
    <w:link w:val="43"/>
    <w:qFormat/>
    <w:uiPriority w:val="0"/>
    <w:rPr>
      <w:rFonts w:ascii="Calibri" w:hAnsi="Calibri"/>
      <w:color w:val="000000"/>
      <w:spacing w:val="0"/>
      <w:sz w:val="20"/>
    </w:rPr>
  </w:style>
  <w:style w:type="paragraph" w:customStyle="1" w:styleId="45">
    <w:name w:val="ConsPlusCell"/>
    <w:link w:val="46"/>
    <w:qFormat/>
    <w:uiPriority w:val="0"/>
    <w:pPr>
      <w:widowControl w:val="0"/>
      <w:spacing w:before="0" w:after="0" w:line="240" w:lineRule="auto"/>
      <w:ind w:left="0" w:right="0" w:firstLine="0"/>
      <w:jc w:val="left"/>
    </w:pPr>
    <w:rPr>
      <w:rFonts w:ascii="Arial" w:hAnsi="Arial" w:eastAsiaTheme="minorEastAsia" w:cstheme="minorBidi"/>
      <w:color w:val="000000"/>
      <w:spacing w:val="0"/>
      <w:sz w:val="20"/>
    </w:rPr>
  </w:style>
  <w:style w:type="character" w:customStyle="1" w:styleId="46">
    <w:name w:val="ConsPlusCell1"/>
    <w:link w:val="45"/>
    <w:qFormat/>
    <w:uiPriority w:val="0"/>
    <w:rPr>
      <w:rFonts w:ascii="Arial" w:hAnsi="Arial"/>
      <w:color w:val="000000"/>
      <w:spacing w:val="0"/>
      <w:sz w:val="20"/>
    </w:rPr>
  </w:style>
  <w:style w:type="paragraph" w:customStyle="1" w:styleId="47">
    <w:name w:val="Стиль"/>
    <w:link w:val="48"/>
    <w:qFormat/>
    <w:uiPriority w:val="0"/>
    <w:pPr>
      <w:spacing w:before="0" w:after="0" w:line="240" w:lineRule="auto"/>
      <w:ind w:left="0" w:right="0" w:firstLine="720"/>
      <w:jc w:val="both"/>
    </w:pPr>
    <w:rPr>
      <w:rFonts w:ascii="Arial" w:hAnsi="Arial" w:eastAsiaTheme="minorEastAsia" w:cstheme="minorBidi"/>
      <w:color w:val="000000"/>
      <w:spacing w:val="0"/>
      <w:sz w:val="20"/>
    </w:rPr>
  </w:style>
  <w:style w:type="character" w:customStyle="1" w:styleId="48">
    <w:name w:val="Стиль1"/>
    <w:link w:val="47"/>
    <w:qFormat/>
    <w:uiPriority w:val="0"/>
    <w:rPr>
      <w:rFonts w:ascii="Arial" w:hAnsi="Arial"/>
      <w:color w:val="000000"/>
      <w:spacing w:val="0"/>
      <w:sz w:val="20"/>
    </w:rPr>
  </w:style>
  <w:style w:type="paragraph" w:customStyle="1" w:styleId="49">
    <w:name w:val="ConsPlusNormal"/>
    <w:link w:val="50"/>
    <w:qFormat/>
    <w:uiPriority w:val="0"/>
    <w:pPr>
      <w:widowControl w:val="0"/>
      <w:spacing w:before="0" w:after="0" w:line="240" w:lineRule="auto"/>
      <w:ind w:left="0" w:right="0" w:firstLine="720"/>
      <w:jc w:val="left"/>
    </w:pPr>
    <w:rPr>
      <w:rFonts w:ascii="Arial" w:hAnsi="Arial" w:eastAsiaTheme="minorEastAsia" w:cstheme="minorBidi"/>
      <w:color w:val="000000"/>
      <w:spacing w:val="0"/>
      <w:sz w:val="16"/>
    </w:rPr>
  </w:style>
  <w:style w:type="character" w:customStyle="1" w:styleId="50">
    <w:name w:val="ConsPlusNormal1"/>
    <w:link w:val="49"/>
    <w:qFormat/>
    <w:uiPriority w:val="0"/>
    <w:rPr>
      <w:rFonts w:ascii="Arial" w:hAnsi="Arial"/>
      <w:color w:val="000000"/>
      <w:spacing w:val="0"/>
      <w:sz w:val="16"/>
    </w:rPr>
  </w:style>
  <w:style w:type="paragraph" w:customStyle="1" w:styleId="51">
    <w:name w:val="s_1"/>
    <w:basedOn w:val="1"/>
    <w:link w:val="52"/>
    <w:qFormat/>
    <w:uiPriority w:val="0"/>
    <w:pPr>
      <w:spacing w:beforeAutospacing="1" w:afterAutospacing="1"/>
    </w:pPr>
    <w:rPr>
      <w:sz w:val="24"/>
    </w:rPr>
  </w:style>
  <w:style w:type="character" w:customStyle="1" w:styleId="52">
    <w:name w:val="s_11"/>
    <w:link w:val="51"/>
    <w:qFormat/>
    <w:uiPriority w:val="0"/>
    <w:rPr>
      <w:sz w:val="24"/>
    </w:rPr>
  </w:style>
  <w:style w:type="paragraph" w:customStyle="1" w:styleId="53">
    <w:name w:val="WW-Absatz-Standardschriftart1111111111111"/>
    <w:link w:val="54"/>
    <w:qFormat/>
    <w:uiPriority w:val="0"/>
    <w:pPr>
      <w:spacing w:before="0" w:after="0" w:line="240" w:lineRule="auto"/>
      <w:ind w:left="0" w:right="0" w:firstLine="0"/>
      <w:jc w:val="left"/>
    </w:pPr>
    <w:rPr>
      <w:rFonts w:ascii="Calibri" w:hAnsi="Calibri" w:eastAsiaTheme="minorEastAsia" w:cstheme="minorBidi"/>
      <w:color w:val="000000"/>
      <w:spacing w:val="0"/>
      <w:sz w:val="20"/>
    </w:rPr>
  </w:style>
  <w:style w:type="character" w:customStyle="1" w:styleId="54">
    <w:name w:val="WW-Absatz-Standardschriftart11111111111111"/>
    <w:link w:val="53"/>
    <w:qFormat/>
    <w:uiPriority w:val="0"/>
    <w:rPr>
      <w:rFonts w:ascii="Calibri" w:hAnsi="Calibri"/>
      <w:color w:val="000000"/>
      <w:spacing w:val="0"/>
      <w:sz w:val="20"/>
    </w:rPr>
  </w:style>
  <w:style w:type="paragraph" w:customStyle="1" w:styleId="55">
    <w:name w:val="Символы концевой сноски"/>
    <w:link w:val="56"/>
    <w:qFormat/>
    <w:uiPriority w:val="0"/>
    <w:pPr>
      <w:spacing w:before="0" w:after="0" w:line="240" w:lineRule="auto"/>
      <w:ind w:left="0" w:right="0" w:firstLine="0"/>
      <w:jc w:val="left"/>
    </w:pPr>
    <w:rPr>
      <w:rFonts w:ascii="Calibri" w:hAnsi="Calibri" w:eastAsiaTheme="minorEastAsia" w:cstheme="minorBidi"/>
      <w:color w:val="000000"/>
      <w:spacing w:val="0"/>
      <w:sz w:val="20"/>
    </w:rPr>
  </w:style>
  <w:style w:type="character" w:customStyle="1" w:styleId="56">
    <w:name w:val="Символы концевой сноски1"/>
    <w:link w:val="55"/>
    <w:qFormat/>
    <w:uiPriority w:val="0"/>
    <w:rPr>
      <w:rFonts w:ascii="Calibri" w:hAnsi="Calibri"/>
      <w:color w:val="000000"/>
      <w:spacing w:val="0"/>
      <w:sz w:val="20"/>
    </w:rPr>
  </w:style>
  <w:style w:type="paragraph" w:customStyle="1" w:styleId="57">
    <w:name w:val="WW-Absatz-Standardschriftart1111111"/>
    <w:link w:val="58"/>
    <w:qFormat/>
    <w:uiPriority w:val="0"/>
    <w:pPr>
      <w:spacing w:before="0" w:after="0" w:line="240" w:lineRule="auto"/>
      <w:ind w:left="0" w:right="0" w:firstLine="0"/>
      <w:jc w:val="left"/>
    </w:pPr>
    <w:rPr>
      <w:rFonts w:ascii="Calibri" w:hAnsi="Calibri" w:eastAsiaTheme="minorEastAsia" w:cstheme="minorBidi"/>
      <w:color w:val="000000"/>
      <w:spacing w:val="0"/>
      <w:sz w:val="20"/>
    </w:rPr>
  </w:style>
  <w:style w:type="character" w:customStyle="1" w:styleId="58">
    <w:name w:val="WW-Absatz-Standardschriftart111111112"/>
    <w:link w:val="57"/>
    <w:qFormat/>
    <w:uiPriority w:val="0"/>
    <w:rPr>
      <w:rFonts w:ascii="Calibri" w:hAnsi="Calibri"/>
      <w:color w:val="000000"/>
      <w:spacing w:val="0"/>
      <w:sz w:val="20"/>
    </w:rPr>
  </w:style>
  <w:style w:type="paragraph" w:customStyle="1" w:styleId="59">
    <w:name w:val="WW8Num7z0"/>
    <w:link w:val="60"/>
    <w:qFormat/>
    <w:uiPriority w:val="0"/>
    <w:pPr>
      <w:spacing w:before="0" w:after="0" w:line="240" w:lineRule="auto"/>
      <w:ind w:left="0" w:right="0" w:firstLine="0"/>
      <w:jc w:val="left"/>
    </w:pPr>
    <w:rPr>
      <w:rFonts w:ascii="Symbol" w:hAnsi="Symbol" w:eastAsiaTheme="minorEastAsia" w:cstheme="minorBidi"/>
      <w:color w:val="000000"/>
      <w:spacing w:val="0"/>
      <w:sz w:val="20"/>
    </w:rPr>
  </w:style>
  <w:style w:type="character" w:customStyle="1" w:styleId="60">
    <w:name w:val="WW8Num7z01"/>
    <w:link w:val="59"/>
    <w:qFormat/>
    <w:uiPriority w:val="0"/>
    <w:rPr>
      <w:rFonts w:ascii="Symbol" w:hAnsi="Symbol"/>
      <w:color w:val="000000"/>
      <w:spacing w:val="0"/>
      <w:sz w:val="20"/>
    </w:rPr>
  </w:style>
  <w:style w:type="paragraph" w:customStyle="1" w:styleId="61">
    <w:name w:val="WW8Num5z1"/>
    <w:link w:val="62"/>
    <w:qFormat/>
    <w:uiPriority w:val="0"/>
    <w:pPr>
      <w:spacing w:before="0" w:after="0" w:line="240" w:lineRule="auto"/>
      <w:ind w:left="0" w:right="0" w:firstLine="0"/>
      <w:jc w:val="left"/>
    </w:pPr>
    <w:rPr>
      <w:rFonts w:ascii="Times New Roman" w:hAnsi="Times New Roman" w:eastAsiaTheme="minorEastAsia" w:cstheme="minorBidi"/>
      <w:color w:val="000000"/>
      <w:spacing w:val="0"/>
      <w:sz w:val="24"/>
    </w:rPr>
  </w:style>
  <w:style w:type="character" w:customStyle="1" w:styleId="62">
    <w:name w:val="WW8Num5z11"/>
    <w:link w:val="61"/>
    <w:qFormat/>
    <w:uiPriority w:val="0"/>
    <w:rPr>
      <w:rFonts w:ascii="Times New Roman" w:hAnsi="Times New Roman"/>
      <w:color w:val="000000"/>
      <w:spacing w:val="0"/>
      <w:sz w:val="24"/>
    </w:rPr>
  </w:style>
  <w:style w:type="paragraph" w:customStyle="1" w:styleId="63">
    <w:name w:val="WW-Absatz-Standardschriftart1111111112"/>
    <w:link w:val="64"/>
    <w:qFormat/>
    <w:uiPriority w:val="0"/>
    <w:pPr>
      <w:spacing w:before="0" w:after="0" w:line="240" w:lineRule="auto"/>
      <w:ind w:left="0" w:right="0" w:firstLine="0"/>
      <w:jc w:val="left"/>
    </w:pPr>
    <w:rPr>
      <w:rFonts w:ascii="Calibri" w:hAnsi="Calibri" w:eastAsiaTheme="minorEastAsia" w:cstheme="minorBidi"/>
      <w:color w:val="000000"/>
      <w:spacing w:val="0"/>
      <w:sz w:val="20"/>
    </w:rPr>
  </w:style>
  <w:style w:type="character" w:customStyle="1" w:styleId="64">
    <w:name w:val="WW-Absatz-Standardschriftart11111111"/>
    <w:link w:val="63"/>
    <w:qFormat/>
    <w:uiPriority w:val="0"/>
    <w:rPr>
      <w:rFonts w:ascii="Calibri" w:hAnsi="Calibri"/>
      <w:color w:val="000000"/>
      <w:spacing w:val="0"/>
      <w:sz w:val="20"/>
    </w:rPr>
  </w:style>
  <w:style w:type="paragraph" w:customStyle="1" w:styleId="65">
    <w:name w:val="WW-Absatz-Standardschriftart111111111111112"/>
    <w:link w:val="66"/>
    <w:qFormat/>
    <w:uiPriority w:val="0"/>
    <w:pPr>
      <w:spacing w:before="0" w:after="0" w:line="240" w:lineRule="auto"/>
      <w:ind w:left="0" w:right="0" w:firstLine="0"/>
      <w:jc w:val="left"/>
    </w:pPr>
    <w:rPr>
      <w:rFonts w:ascii="Calibri" w:hAnsi="Calibri" w:eastAsiaTheme="minorEastAsia" w:cstheme="minorBidi"/>
      <w:color w:val="000000"/>
      <w:spacing w:val="0"/>
      <w:sz w:val="20"/>
    </w:rPr>
  </w:style>
  <w:style w:type="character" w:customStyle="1" w:styleId="66">
    <w:name w:val="WW-Absatz-Standardschriftart1111111111111121"/>
    <w:link w:val="65"/>
    <w:qFormat/>
    <w:uiPriority w:val="0"/>
    <w:rPr>
      <w:rFonts w:ascii="Calibri" w:hAnsi="Calibri"/>
      <w:color w:val="000000"/>
      <w:spacing w:val="0"/>
      <w:sz w:val="20"/>
    </w:rPr>
  </w:style>
  <w:style w:type="paragraph" w:customStyle="1" w:styleId="67">
    <w:name w:val="ConsPlusNonformat"/>
    <w:link w:val="68"/>
    <w:qFormat/>
    <w:uiPriority w:val="0"/>
    <w:pPr>
      <w:widowControl w:val="0"/>
      <w:spacing w:before="0" w:after="0" w:line="240" w:lineRule="auto"/>
      <w:ind w:left="0" w:right="0" w:firstLine="0"/>
      <w:jc w:val="left"/>
    </w:pPr>
    <w:rPr>
      <w:rFonts w:ascii="Courier New" w:hAnsi="Courier New" w:eastAsiaTheme="minorEastAsia" w:cstheme="minorBidi"/>
      <w:color w:val="000000"/>
      <w:spacing w:val="0"/>
      <w:sz w:val="20"/>
    </w:rPr>
  </w:style>
  <w:style w:type="character" w:customStyle="1" w:styleId="68">
    <w:name w:val="ConsPlusNonformat1"/>
    <w:link w:val="67"/>
    <w:qFormat/>
    <w:uiPriority w:val="0"/>
    <w:rPr>
      <w:rFonts w:ascii="Courier New" w:hAnsi="Courier New"/>
      <w:color w:val="000000"/>
      <w:spacing w:val="0"/>
      <w:sz w:val="20"/>
    </w:rPr>
  </w:style>
  <w:style w:type="paragraph" w:customStyle="1" w:styleId="69">
    <w:name w:val="Название1"/>
    <w:basedOn w:val="1"/>
    <w:link w:val="70"/>
    <w:qFormat/>
    <w:uiPriority w:val="0"/>
    <w:pPr>
      <w:spacing w:before="120" w:after="120"/>
    </w:pPr>
    <w:rPr>
      <w:i/>
      <w:sz w:val="24"/>
    </w:rPr>
  </w:style>
  <w:style w:type="character" w:customStyle="1" w:styleId="70">
    <w:name w:val="Название11"/>
    <w:link w:val="69"/>
    <w:qFormat/>
    <w:uiPriority w:val="0"/>
    <w:rPr>
      <w:i/>
      <w:sz w:val="24"/>
    </w:rPr>
  </w:style>
  <w:style w:type="paragraph" w:customStyle="1" w:styleId="71">
    <w:name w:val="Символ нумерации"/>
    <w:link w:val="72"/>
    <w:qFormat/>
    <w:uiPriority w:val="0"/>
    <w:pPr>
      <w:spacing w:before="0" w:after="0" w:line="240" w:lineRule="auto"/>
      <w:ind w:left="0" w:right="0" w:firstLine="0"/>
      <w:jc w:val="left"/>
    </w:pPr>
    <w:rPr>
      <w:rFonts w:ascii="Times New Roman" w:hAnsi="Times New Roman" w:eastAsiaTheme="minorEastAsia" w:cstheme="minorBidi"/>
      <w:color w:val="000000"/>
      <w:spacing w:val="0"/>
      <w:sz w:val="24"/>
    </w:rPr>
  </w:style>
  <w:style w:type="character" w:customStyle="1" w:styleId="72">
    <w:name w:val="Символ нумерации1"/>
    <w:link w:val="71"/>
    <w:qFormat/>
    <w:uiPriority w:val="0"/>
    <w:rPr>
      <w:rFonts w:ascii="Times New Roman" w:hAnsi="Times New Roman"/>
      <w:color w:val="000000"/>
      <w:spacing w:val="0"/>
      <w:sz w:val="24"/>
    </w:rPr>
  </w:style>
  <w:style w:type="paragraph" w:customStyle="1" w:styleId="73">
    <w:name w:val="Маркеры списка"/>
    <w:link w:val="74"/>
    <w:qFormat/>
    <w:uiPriority w:val="0"/>
    <w:pPr>
      <w:spacing w:before="0" w:after="0" w:line="240" w:lineRule="auto"/>
      <w:ind w:left="0" w:right="0" w:firstLine="0"/>
      <w:jc w:val="left"/>
    </w:pPr>
    <w:rPr>
      <w:rFonts w:ascii="OpenSymbol" w:hAnsi="OpenSymbol" w:eastAsiaTheme="minorEastAsia" w:cstheme="minorBidi"/>
      <w:color w:val="000000"/>
      <w:spacing w:val="0"/>
      <w:sz w:val="20"/>
    </w:rPr>
  </w:style>
  <w:style w:type="character" w:customStyle="1" w:styleId="74">
    <w:name w:val="Маркеры списка1"/>
    <w:link w:val="73"/>
    <w:qFormat/>
    <w:uiPriority w:val="0"/>
    <w:rPr>
      <w:rFonts w:ascii="OpenSymbol" w:hAnsi="OpenSymbol"/>
      <w:color w:val="000000"/>
      <w:spacing w:val="0"/>
      <w:sz w:val="20"/>
    </w:rPr>
  </w:style>
  <w:style w:type="paragraph" w:customStyle="1" w:styleId="75">
    <w:name w:val="WW8Num8z0"/>
    <w:link w:val="76"/>
    <w:qFormat/>
    <w:uiPriority w:val="0"/>
    <w:pPr>
      <w:spacing w:before="0" w:after="0" w:line="240" w:lineRule="auto"/>
      <w:ind w:left="0" w:right="0" w:firstLine="0"/>
      <w:jc w:val="left"/>
    </w:pPr>
    <w:rPr>
      <w:rFonts w:ascii="Symbol" w:hAnsi="Symbol" w:eastAsiaTheme="minorEastAsia" w:cstheme="minorBidi"/>
      <w:color w:val="000000"/>
      <w:spacing w:val="0"/>
      <w:sz w:val="20"/>
    </w:rPr>
  </w:style>
  <w:style w:type="character" w:customStyle="1" w:styleId="76">
    <w:name w:val="WW8Num8z01"/>
    <w:link w:val="75"/>
    <w:qFormat/>
    <w:uiPriority w:val="0"/>
    <w:rPr>
      <w:rFonts w:ascii="Symbol" w:hAnsi="Symbol"/>
      <w:color w:val="000000"/>
      <w:spacing w:val="0"/>
      <w:sz w:val="20"/>
    </w:rPr>
  </w:style>
  <w:style w:type="paragraph" w:customStyle="1" w:styleId="77">
    <w:name w:val="WW-Absatz-Standardschriftart1111112"/>
    <w:link w:val="78"/>
    <w:qFormat/>
    <w:uiPriority w:val="0"/>
    <w:pPr>
      <w:spacing w:before="0" w:after="0" w:line="240" w:lineRule="auto"/>
      <w:ind w:left="0" w:right="0" w:firstLine="0"/>
      <w:jc w:val="left"/>
    </w:pPr>
    <w:rPr>
      <w:rFonts w:ascii="Calibri" w:hAnsi="Calibri" w:eastAsiaTheme="minorEastAsia" w:cstheme="minorBidi"/>
      <w:color w:val="000000"/>
      <w:spacing w:val="0"/>
      <w:sz w:val="20"/>
    </w:rPr>
  </w:style>
  <w:style w:type="character" w:customStyle="1" w:styleId="78">
    <w:name w:val="WW-Absatz-Standardschriftart11111121"/>
    <w:link w:val="77"/>
    <w:qFormat/>
    <w:uiPriority w:val="0"/>
    <w:rPr>
      <w:rFonts w:ascii="Calibri" w:hAnsi="Calibri"/>
      <w:color w:val="000000"/>
      <w:spacing w:val="0"/>
      <w:sz w:val="20"/>
    </w:rPr>
  </w:style>
  <w:style w:type="paragraph" w:customStyle="1" w:styleId="79">
    <w:name w:val="WW-Absatz-Standardschriftart11111"/>
    <w:link w:val="80"/>
    <w:qFormat/>
    <w:uiPriority w:val="0"/>
    <w:pPr>
      <w:spacing w:before="0" w:after="0" w:line="240" w:lineRule="auto"/>
      <w:ind w:left="0" w:right="0" w:firstLine="0"/>
      <w:jc w:val="left"/>
    </w:pPr>
    <w:rPr>
      <w:rFonts w:ascii="Calibri" w:hAnsi="Calibri" w:eastAsiaTheme="minorEastAsia" w:cstheme="minorBidi"/>
      <w:color w:val="000000"/>
      <w:spacing w:val="0"/>
      <w:sz w:val="20"/>
    </w:rPr>
  </w:style>
  <w:style w:type="character" w:customStyle="1" w:styleId="80">
    <w:name w:val="WW-Absatz-Standardschriftart111111"/>
    <w:link w:val="79"/>
    <w:qFormat/>
    <w:uiPriority w:val="0"/>
    <w:rPr>
      <w:rFonts w:ascii="Calibri" w:hAnsi="Calibri"/>
      <w:color w:val="000000"/>
      <w:spacing w:val="0"/>
      <w:sz w:val="20"/>
    </w:rPr>
  </w:style>
  <w:style w:type="paragraph" w:customStyle="1" w:styleId="81">
    <w:name w:val="WW-Absatz-Standardschriftart12"/>
    <w:link w:val="82"/>
    <w:qFormat/>
    <w:uiPriority w:val="0"/>
    <w:pPr>
      <w:spacing w:before="0" w:after="0" w:line="240" w:lineRule="auto"/>
      <w:ind w:left="0" w:right="0" w:firstLine="0"/>
      <w:jc w:val="left"/>
    </w:pPr>
    <w:rPr>
      <w:rFonts w:ascii="Calibri" w:hAnsi="Calibri" w:eastAsiaTheme="minorEastAsia" w:cstheme="minorBidi"/>
      <w:color w:val="000000"/>
      <w:spacing w:val="0"/>
      <w:sz w:val="20"/>
    </w:rPr>
  </w:style>
  <w:style w:type="character" w:customStyle="1" w:styleId="82">
    <w:name w:val="WW-Absatz-Standardschriftart121"/>
    <w:link w:val="81"/>
    <w:qFormat/>
    <w:uiPriority w:val="0"/>
    <w:rPr>
      <w:rFonts w:ascii="Calibri" w:hAnsi="Calibri"/>
      <w:color w:val="000000"/>
      <w:spacing w:val="0"/>
      <w:sz w:val="20"/>
    </w:rPr>
  </w:style>
  <w:style w:type="paragraph" w:customStyle="1" w:styleId="83">
    <w:name w:val="WW-Absatz-Standardschriftart111111111112"/>
    <w:link w:val="84"/>
    <w:qFormat/>
    <w:uiPriority w:val="0"/>
    <w:pPr>
      <w:spacing w:before="0" w:after="0" w:line="240" w:lineRule="auto"/>
      <w:ind w:left="0" w:right="0" w:firstLine="0"/>
      <w:jc w:val="left"/>
    </w:pPr>
    <w:rPr>
      <w:rFonts w:ascii="Calibri" w:hAnsi="Calibri" w:eastAsiaTheme="minorEastAsia" w:cstheme="minorBidi"/>
      <w:color w:val="000000"/>
      <w:spacing w:val="0"/>
      <w:sz w:val="20"/>
    </w:rPr>
  </w:style>
  <w:style w:type="character" w:customStyle="1" w:styleId="84">
    <w:name w:val="WW-Absatz-Standardschriftart1111111111121"/>
    <w:link w:val="83"/>
    <w:qFormat/>
    <w:uiPriority w:val="0"/>
    <w:rPr>
      <w:rFonts w:ascii="Calibri" w:hAnsi="Calibri"/>
      <w:color w:val="000000"/>
      <w:spacing w:val="0"/>
      <w:sz w:val="20"/>
    </w:rPr>
  </w:style>
  <w:style w:type="paragraph" w:customStyle="1" w:styleId="85">
    <w:name w:val="Footnote"/>
    <w:link w:val="86"/>
    <w:qFormat/>
    <w:uiPriority w:val="0"/>
    <w:pPr>
      <w:spacing w:before="0" w:after="0" w:line="240" w:lineRule="auto"/>
      <w:ind w:left="0" w:right="0" w:firstLine="0"/>
      <w:jc w:val="left"/>
    </w:pPr>
    <w:rPr>
      <w:rFonts w:ascii="XO Thames" w:hAnsi="XO Thames" w:eastAsiaTheme="minorEastAsia" w:cstheme="minorBidi"/>
      <w:color w:val="000000"/>
      <w:spacing w:val="0"/>
      <w:sz w:val="22"/>
    </w:rPr>
  </w:style>
  <w:style w:type="character" w:customStyle="1" w:styleId="86">
    <w:name w:val="Footnote1"/>
    <w:link w:val="85"/>
    <w:qFormat/>
    <w:uiPriority w:val="0"/>
    <w:rPr>
      <w:rFonts w:ascii="XO Thames" w:hAnsi="XO Thames"/>
      <w:color w:val="000000"/>
      <w:spacing w:val="0"/>
      <w:sz w:val="22"/>
    </w:rPr>
  </w:style>
  <w:style w:type="paragraph" w:customStyle="1" w:styleId="87">
    <w:name w:val="Содержимое таблицы"/>
    <w:basedOn w:val="1"/>
    <w:link w:val="88"/>
    <w:qFormat/>
    <w:uiPriority w:val="0"/>
  </w:style>
  <w:style w:type="character" w:customStyle="1" w:styleId="88">
    <w:name w:val="Содержимое таблицы1"/>
    <w:link w:val="87"/>
    <w:qFormat/>
    <w:uiPriority w:val="0"/>
  </w:style>
  <w:style w:type="paragraph" w:customStyle="1" w:styleId="89">
    <w:name w:val="Header and Footer"/>
    <w:link w:val="90"/>
    <w:qFormat/>
    <w:uiPriority w:val="0"/>
    <w:pPr>
      <w:spacing w:before="0" w:after="0" w:line="360" w:lineRule="auto"/>
      <w:ind w:left="0" w:right="0" w:firstLine="0"/>
      <w:jc w:val="left"/>
    </w:pPr>
    <w:rPr>
      <w:rFonts w:ascii="XO Thames" w:hAnsi="XO Thames" w:eastAsiaTheme="minorEastAsia" w:cstheme="minorBidi"/>
      <w:color w:val="000000"/>
      <w:spacing w:val="0"/>
      <w:sz w:val="20"/>
    </w:rPr>
  </w:style>
  <w:style w:type="character" w:customStyle="1" w:styleId="90">
    <w:name w:val="Header and Footer1"/>
    <w:link w:val="89"/>
    <w:qFormat/>
    <w:uiPriority w:val="0"/>
    <w:rPr>
      <w:rFonts w:ascii="XO Thames" w:hAnsi="XO Thames"/>
      <w:color w:val="000000"/>
      <w:spacing w:val="0"/>
      <w:sz w:val="20"/>
    </w:rPr>
  </w:style>
  <w:style w:type="paragraph" w:customStyle="1" w:styleId="91">
    <w:name w:val="WW-Absatz-Standardschriftart1111"/>
    <w:link w:val="92"/>
    <w:qFormat/>
    <w:uiPriority w:val="0"/>
    <w:pPr>
      <w:spacing w:before="0" w:after="0" w:line="240" w:lineRule="auto"/>
      <w:ind w:left="0" w:right="0" w:firstLine="0"/>
      <w:jc w:val="left"/>
    </w:pPr>
    <w:rPr>
      <w:rFonts w:ascii="Calibri" w:hAnsi="Calibri" w:eastAsiaTheme="minorEastAsia" w:cstheme="minorBidi"/>
      <w:color w:val="000000"/>
      <w:spacing w:val="0"/>
      <w:sz w:val="20"/>
    </w:rPr>
  </w:style>
  <w:style w:type="character" w:customStyle="1" w:styleId="92">
    <w:name w:val="WW-Absatz-Standardschriftart111122"/>
    <w:link w:val="91"/>
    <w:qFormat/>
    <w:uiPriority w:val="0"/>
    <w:rPr>
      <w:rFonts w:ascii="Calibri" w:hAnsi="Calibri"/>
      <w:color w:val="000000"/>
      <w:spacing w:val="0"/>
      <w:sz w:val="20"/>
    </w:rPr>
  </w:style>
  <w:style w:type="paragraph" w:customStyle="1" w:styleId="93">
    <w:name w:val="Указатель1"/>
    <w:basedOn w:val="1"/>
    <w:link w:val="94"/>
    <w:qFormat/>
    <w:uiPriority w:val="0"/>
  </w:style>
  <w:style w:type="character" w:customStyle="1" w:styleId="94">
    <w:name w:val="Указатель11"/>
    <w:link w:val="93"/>
    <w:qFormat/>
    <w:uiPriority w:val="0"/>
  </w:style>
  <w:style w:type="paragraph" w:customStyle="1" w:styleId="95">
    <w:name w:val="WW-Absatz-Standardschriftart111121"/>
    <w:link w:val="96"/>
    <w:qFormat/>
    <w:uiPriority w:val="0"/>
    <w:pPr>
      <w:spacing w:before="0" w:after="0" w:line="240" w:lineRule="auto"/>
      <w:ind w:left="0" w:right="0" w:firstLine="0"/>
      <w:jc w:val="left"/>
    </w:pPr>
    <w:rPr>
      <w:rFonts w:ascii="Calibri" w:hAnsi="Calibri" w:eastAsiaTheme="minorEastAsia" w:cstheme="minorBidi"/>
      <w:color w:val="000000"/>
      <w:spacing w:val="0"/>
      <w:sz w:val="20"/>
    </w:rPr>
  </w:style>
  <w:style w:type="character" w:customStyle="1" w:styleId="96">
    <w:name w:val="WW-Absatz-Standardschriftart11112"/>
    <w:link w:val="95"/>
    <w:qFormat/>
    <w:uiPriority w:val="0"/>
    <w:rPr>
      <w:rFonts w:ascii="Calibri" w:hAnsi="Calibri"/>
      <w:color w:val="000000"/>
      <w:spacing w:val="0"/>
      <w:sz w:val="20"/>
    </w:rPr>
  </w:style>
  <w:style w:type="paragraph" w:customStyle="1" w:styleId="97">
    <w:name w:val="Основной шрифт абзаца1"/>
    <w:link w:val="98"/>
    <w:qFormat/>
    <w:uiPriority w:val="0"/>
    <w:pPr>
      <w:spacing w:before="0" w:after="0" w:line="240" w:lineRule="auto"/>
      <w:ind w:left="0" w:right="0" w:firstLine="0"/>
      <w:jc w:val="left"/>
    </w:pPr>
    <w:rPr>
      <w:rFonts w:ascii="Calibri" w:hAnsi="Calibri" w:eastAsiaTheme="minorEastAsia" w:cstheme="minorBidi"/>
      <w:color w:val="000000"/>
      <w:spacing w:val="0"/>
      <w:sz w:val="20"/>
    </w:rPr>
  </w:style>
  <w:style w:type="character" w:customStyle="1" w:styleId="98">
    <w:name w:val="Основной шрифт абзаца11"/>
    <w:link w:val="97"/>
    <w:qFormat/>
    <w:uiPriority w:val="0"/>
    <w:rPr>
      <w:rFonts w:ascii="Calibri" w:hAnsi="Calibri"/>
      <w:color w:val="000000"/>
      <w:spacing w:val="0"/>
      <w:sz w:val="20"/>
    </w:rPr>
  </w:style>
  <w:style w:type="paragraph" w:customStyle="1" w:styleId="99">
    <w:name w:val="WW8Num6z1"/>
    <w:link w:val="100"/>
    <w:qFormat/>
    <w:uiPriority w:val="0"/>
    <w:pPr>
      <w:spacing w:before="0" w:after="0" w:line="240" w:lineRule="auto"/>
      <w:ind w:left="0" w:right="0" w:firstLine="0"/>
      <w:jc w:val="left"/>
    </w:pPr>
    <w:rPr>
      <w:rFonts w:ascii="Times New Roman" w:hAnsi="Times New Roman" w:eastAsiaTheme="minorEastAsia" w:cstheme="minorBidi"/>
      <w:color w:val="000000"/>
      <w:spacing w:val="0"/>
      <w:sz w:val="24"/>
    </w:rPr>
  </w:style>
  <w:style w:type="character" w:customStyle="1" w:styleId="100">
    <w:name w:val="WW8Num6z11"/>
    <w:link w:val="99"/>
    <w:qFormat/>
    <w:uiPriority w:val="0"/>
    <w:rPr>
      <w:rFonts w:ascii="Times New Roman" w:hAnsi="Times New Roman"/>
      <w:color w:val="000000"/>
      <w:spacing w:val="0"/>
      <w:sz w:val="24"/>
    </w:rPr>
  </w:style>
  <w:style w:type="paragraph" w:customStyle="1" w:styleId="101">
    <w:name w:val="WW-Absatz-Standardschriftart111111111"/>
    <w:link w:val="102"/>
    <w:qFormat/>
    <w:uiPriority w:val="0"/>
    <w:pPr>
      <w:spacing w:before="0" w:after="0" w:line="240" w:lineRule="auto"/>
      <w:ind w:left="0" w:right="0" w:firstLine="0"/>
      <w:jc w:val="left"/>
    </w:pPr>
    <w:rPr>
      <w:rFonts w:ascii="Calibri" w:hAnsi="Calibri" w:eastAsiaTheme="minorEastAsia" w:cstheme="minorBidi"/>
      <w:color w:val="000000"/>
      <w:spacing w:val="0"/>
      <w:sz w:val="20"/>
    </w:rPr>
  </w:style>
  <w:style w:type="character" w:customStyle="1" w:styleId="102">
    <w:name w:val="WW-Absatz-Standardschriftart1111111113"/>
    <w:link w:val="101"/>
    <w:qFormat/>
    <w:uiPriority w:val="0"/>
    <w:rPr>
      <w:rFonts w:ascii="Calibri" w:hAnsi="Calibri"/>
      <w:color w:val="000000"/>
      <w:spacing w:val="0"/>
      <w:sz w:val="20"/>
    </w:rPr>
  </w:style>
  <w:style w:type="paragraph" w:customStyle="1" w:styleId="103">
    <w:name w:val="WW8Num4z1"/>
    <w:link w:val="104"/>
    <w:qFormat/>
    <w:uiPriority w:val="0"/>
    <w:pPr>
      <w:spacing w:before="0" w:after="0" w:line="240" w:lineRule="auto"/>
      <w:ind w:left="0" w:right="0" w:firstLine="0"/>
      <w:jc w:val="left"/>
    </w:pPr>
    <w:rPr>
      <w:rFonts w:ascii="Calibri" w:hAnsi="Calibri" w:eastAsiaTheme="minorEastAsia" w:cstheme="minorBidi"/>
      <w:color w:val="000000"/>
      <w:spacing w:val="0"/>
      <w:sz w:val="24"/>
    </w:rPr>
  </w:style>
  <w:style w:type="character" w:customStyle="1" w:styleId="104">
    <w:name w:val="WW8Num4z11"/>
    <w:link w:val="103"/>
    <w:qFormat/>
    <w:uiPriority w:val="0"/>
    <w:rPr>
      <w:rFonts w:ascii="Calibri" w:hAnsi="Calibri"/>
      <w:color w:val="000000"/>
      <w:spacing w:val="0"/>
      <w:sz w:val="24"/>
    </w:rPr>
  </w:style>
  <w:style w:type="paragraph" w:customStyle="1" w:styleId="105">
    <w:name w:val="Заголовок таблицы"/>
    <w:basedOn w:val="1"/>
    <w:link w:val="106"/>
    <w:qFormat/>
    <w:uiPriority w:val="0"/>
    <w:pPr>
      <w:jc w:val="center"/>
    </w:pPr>
    <w:rPr>
      <w:b/>
    </w:rPr>
  </w:style>
  <w:style w:type="character" w:customStyle="1" w:styleId="106">
    <w:name w:val="Заголовок таблицы1"/>
    <w:link w:val="105"/>
    <w:qFormat/>
    <w:uiPriority w:val="0"/>
    <w:rPr>
      <w:b/>
    </w:rPr>
  </w:style>
  <w:style w:type="paragraph" w:customStyle="1" w:styleId="107">
    <w:name w:val="WW-Absatz-Standardschriftart111111111111111"/>
    <w:link w:val="108"/>
    <w:qFormat/>
    <w:uiPriority w:val="0"/>
    <w:pPr>
      <w:spacing w:before="0" w:after="0" w:line="240" w:lineRule="auto"/>
      <w:ind w:left="0" w:right="0" w:firstLine="0"/>
      <w:jc w:val="left"/>
    </w:pPr>
    <w:rPr>
      <w:rFonts w:ascii="Calibri" w:hAnsi="Calibri" w:eastAsiaTheme="minorEastAsia" w:cstheme="minorBidi"/>
      <w:color w:val="000000"/>
      <w:spacing w:val="0"/>
      <w:sz w:val="20"/>
    </w:rPr>
  </w:style>
  <w:style w:type="character" w:customStyle="1" w:styleId="108">
    <w:name w:val="WW-Absatz-Standardschriftart1111111111111111"/>
    <w:link w:val="107"/>
    <w:qFormat/>
    <w:uiPriority w:val="0"/>
    <w:rPr>
      <w:rFonts w:ascii="Calibri" w:hAnsi="Calibri"/>
      <w:color w:val="000000"/>
      <w:spacing w:val="0"/>
      <w:sz w:val="20"/>
    </w:rPr>
  </w:style>
  <w:style w:type="paragraph" w:customStyle="1" w:styleId="109">
    <w:name w:val="WW8Num3z0"/>
    <w:link w:val="110"/>
    <w:qFormat/>
    <w:uiPriority w:val="0"/>
    <w:pPr>
      <w:spacing w:before="0" w:after="0" w:line="240" w:lineRule="auto"/>
      <w:ind w:left="0" w:right="0" w:firstLine="0"/>
      <w:jc w:val="left"/>
    </w:pPr>
    <w:rPr>
      <w:rFonts w:ascii="Calibri" w:hAnsi="Calibri" w:eastAsiaTheme="minorEastAsia" w:cstheme="minorBidi"/>
      <w:color w:val="000000"/>
      <w:spacing w:val="0"/>
      <w:sz w:val="24"/>
    </w:rPr>
  </w:style>
  <w:style w:type="character" w:customStyle="1" w:styleId="110">
    <w:name w:val="WW8Num3z01"/>
    <w:link w:val="109"/>
    <w:qFormat/>
    <w:uiPriority w:val="0"/>
    <w:rPr>
      <w:rFonts w:ascii="Calibri" w:hAnsi="Calibri"/>
      <w:color w:val="000000"/>
      <w:spacing w:val="0"/>
      <w:sz w:val="24"/>
    </w:rPr>
  </w:style>
  <w:style w:type="paragraph" w:customStyle="1" w:styleId="111">
    <w:name w:val="Absatz-Standardschriftart"/>
    <w:link w:val="112"/>
    <w:qFormat/>
    <w:uiPriority w:val="0"/>
    <w:pPr>
      <w:spacing w:before="0" w:after="0" w:line="240" w:lineRule="auto"/>
      <w:ind w:left="0" w:right="0" w:firstLine="0"/>
      <w:jc w:val="left"/>
    </w:pPr>
    <w:rPr>
      <w:rFonts w:ascii="Calibri" w:hAnsi="Calibri" w:eastAsiaTheme="minorEastAsia" w:cstheme="minorBidi"/>
      <w:color w:val="000000"/>
      <w:spacing w:val="0"/>
      <w:sz w:val="20"/>
    </w:rPr>
  </w:style>
  <w:style w:type="character" w:customStyle="1" w:styleId="112">
    <w:name w:val="Absatz-Standardschriftart1"/>
    <w:link w:val="111"/>
    <w:qFormat/>
    <w:uiPriority w:val="0"/>
    <w:rPr>
      <w:rFonts w:ascii="Calibri" w:hAnsi="Calibri"/>
      <w:color w:val="000000"/>
      <w:spacing w:val="0"/>
      <w:sz w:val="20"/>
    </w:rPr>
  </w:style>
  <w:style w:type="paragraph" w:customStyle="1" w:styleId="113">
    <w:name w:val="Заголовок 10"/>
    <w:basedOn w:val="27"/>
    <w:next w:val="6"/>
    <w:link w:val="114"/>
    <w:qFormat/>
    <w:uiPriority w:val="0"/>
    <w:pPr>
      <w:numPr>
        <w:ilvl w:val="0"/>
        <w:numId w:val="2"/>
      </w:numPr>
    </w:pPr>
    <w:rPr>
      <w:b/>
      <w:sz w:val="21"/>
    </w:rPr>
  </w:style>
  <w:style w:type="character" w:customStyle="1" w:styleId="114">
    <w:name w:val="Заголовок 101"/>
    <w:basedOn w:val="34"/>
    <w:link w:val="113"/>
    <w:qFormat/>
    <w:uiPriority w:val="0"/>
    <w:rPr>
      <w:b/>
      <w:sz w:val="21"/>
    </w:rPr>
  </w:style>
  <w:style w:type="paragraph" w:customStyle="1" w:styleId="115">
    <w:name w:val="Стиль2"/>
    <w:basedOn w:val="32"/>
    <w:link w:val="116"/>
    <w:qFormat/>
    <w:uiPriority w:val="0"/>
    <w:pPr>
      <w:numPr>
        <w:ilvl w:val="6"/>
      </w:numPr>
      <w:spacing w:before="60"/>
      <w:outlineLvl w:val="6"/>
    </w:pPr>
  </w:style>
  <w:style w:type="character" w:customStyle="1" w:styleId="116">
    <w:name w:val="Стиль21"/>
    <w:basedOn w:val="33"/>
    <w:link w:val="115"/>
    <w:qFormat/>
    <w:uiPriority w:val="0"/>
  </w:style>
  <w:style w:type="paragraph" w:customStyle="1" w:styleId="117">
    <w:name w:val="toc 10"/>
    <w:next w:val="1"/>
    <w:link w:val="118"/>
    <w:qFormat/>
    <w:uiPriority w:val="39"/>
    <w:pPr>
      <w:spacing w:before="0" w:after="0" w:line="240" w:lineRule="auto"/>
      <w:ind w:left="1800" w:right="0" w:firstLine="0"/>
      <w:jc w:val="left"/>
    </w:pPr>
    <w:rPr>
      <w:rFonts w:ascii="Calibri" w:hAnsi="Calibri" w:eastAsiaTheme="minorEastAsia" w:cstheme="minorBidi"/>
      <w:color w:val="000000"/>
      <w:spacing w:val="0"/>
      <w:sz w:val="20"/>
    </w:rPr>
  </w:style>
  <w:style w:type="character" w:customStyle="1" w:styleId="118">
    <w:name w:val="toc 101"/>
    <w:link w:val="117"/>
    <w:qFormat/>
    <w:uiPriority w:val="0"/>
    <w:rPr>
      <w:rFonts w:ascii="Calibri" w:hAnsi="Calibri"/>
      <w:color w:val="000000"/>
      <w:spacing w:val="0"/>
      <w:sz w:val="20"/>
    </w:rPr>
  </w:style>
  <w:style w:type="paragraph" w:customStyle="1" w:styleId="119">
    <w:name w:val="WW-Absatz-Standardschriftart11"/>
    <w:link w:val="120"/>
    <w:qFormat/>
    <w:uiPriority w:val="0"/>
    <w:pPr>
      <w:spacing w:before="0" w:after="0" w:line="240" w:lineRule="auto"/>
      <w:ind w:left="0" w:right="0" w:firstLine="0"/>
      <w:jc w:val="left"/>
    </w:pPr>
    <w:rPr>
      <w:rFonts w:ascii="Calibri" w:hAnsi="Calibri" w:eastAsiaTheme="minorEastAsia" w:cstheme="minorBidi"/>
      <w:color w:val="000000"/>
      <w:spacing w:val="0"/>
      <w:sz w:val="20"/>
    </w:rPr>
  </w:style>
  <w:style w:type="character" w:customStyle="1" w:styleId="120">
    <w:name w:val="WW-Absatz-Standardschriftart111"/>
    <w:link w:val="119"/>
    <w:qFormat/>
    <w:uiPriority w:val="0"/>
    <w:rPr>
      <w:rFonts w:ascii="Calibri" w:hAnsi="Calibri"/>
      <w:color w:val="000000"/>
      <w:spacing w:val="0"/>
      <w:sz w:val="20"/>
    </w:rPr>
  </w:style>
  <w:style w:type="paragraph" w:customStyle="1" w:styleId="121">
    <w:name w:val="WW-Absatz-Standardschriftart111111111111"/>
    <w:link w:val="122"/>
    <w:qFormat/>
    <w:uiPriority w:val="0"/>
    <w:pPr>
      <w:spacing w:before="0" w:after="0" w:line="240" w:lineRule="auto"/>
      <w:ind w:left="0" w:right="0" w:firstLine="0"/>
      <w:jc w:val="left"/>
    </w:pPr>
    <w:rPr>
      <w:rFonts w:ascii="Calibri" w:hAnsi="Calibri" w:eastAsiaTheme="minorEastAsia" w:cstheme="minorBidi"/>
      <w:color w:val="000000"/>
      <w:spacing w:val="0"/>
      <w:sz w:val="20"/>
    </w:rPr>
  </w:style>
  <w:style w:type="character" w:customStyle="1" w:styleId="122">
    <w:name w:val="WW-Absatz-Standardschriftart1111111111112"/>
    <w:link w:val="121"/>
    <w:qFormat/>
    <w:uiPriority w:val="0"/>
    <w:rPr>
      <w:rFonts w:ascii="Calibri" w:hAnsi="Calibri"/>
      <w:color w:val="000000"/>
      <w:spacing w:val="0"/>
      <w:sz w:val="20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numbering" Target="numbering.xml"/><Relationship Id="rId7" Type="http://schemas.openxmlformats.org/officeDocument/2006/relationships/image" Target="media/image1.png"/><Relationship Id="rId6" Type="http://schemas.openxmlformats.org/officeDocument/2006/relationships/theme" Target="theme/theme1.xml"/><Relationship Id="rId5" Type="http://schemas.openxmlformats.org/officeDocument/2006/relationships/footer" Target="foot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36</Pages>
  <TotalTime>53</TotalTime>
  <ScaleCrop>false</ScaleCrop>
  <LinksUpToDate>false</LinksUpToDate>
  <Application>WPS Office_12.2.0.19805_F1E327BC-269C-435d-A152-05C5408002CA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2024-05-03T05:58:00Z</dcterms:created>
  <dc:creator>Администрация</dc:creator>
  <cp:lastModifiedBy>Администрация</cp:lastModifiedBy>
  <cp:lastPrinted>2025-01-15T07:58:00Z</cp:lastPrinted>
  <dcterms:modified xsi:type="dcterms:W3CDTF">2025-01-23T10:54:46Z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1049-12.2.0.19805</vt:lpwstr>
  </property>
  <property fmtid="{D5CDD505-2E9C-101B-9397-08002B2CF9AE}" pid="3" name="ICV">
    <vt:lpwstr>3189E292949E4D5E99240400A2FDEDE8_12</vt:lpwstr>
  </property>
</Properties>
</file>