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AAE44">
      <w:pPr>
        <w:rPr>
          <w:color w:val="000000"/>
        </w:rPr>
      </w:pPr>
      <w:r>
        <w:rPr>
          <w:color w:val="000000"/>
        </w:rPr>
        <w:t>№2</w:t>
      </w:r>
      <w:r>
        <w:rPr>
          <w:rFonts w:hint="default"/>
          <w:color w:val="000000"/>
          <w:lang w:val="ru-RU"/>
        </w:rPr>
        <w:t>7</w:t>
      </w:r>
      <w:r>
        <w:rPr>
          <w:color w:val="000000"/>
        </w:rPr>
        <w:t xml:space="preserve">              </w:t>
      </w:r>
      <w:r>
        <w:rPr>
          <w:rFonts w:hint="default"/>
          <w:color w:val="000000"/>
          <w:lang w:val="ru-RU"/>
        </w:rPr>
        <w:t>02 декаб</w:t>
      </w:r>
      <w:r>
        <w:rPr>
          <w:color w:val="000000"/>
        </w:rPr>
        <w:t>ря 2025 года              с. Александровка                     «Бесплатно»</w:t>
      </w:r>
    </w:p>
    <w:p w14:paraId="2E930FAD">
      <w:pPr>
        <w:jc w:val="both"/>
        <w:rPr>
          <w:color w:val="000000"/>
          <w:u w:val="single"/>
        </w:rPr>
      </w:pPr>
    </w:p>
    <w:p w14:paraId="7E757F4D">
      <w:pPr>
        <w:jc w:val="both"/>
        <w:rPr>
          <w:color w:val="000000"/>
          <w:u w:val="single"/>
        </w:rPr>
      </w:pPr>
    </w:p>
    <w:p w14:paraId="3B458F80">
      <w:pPr>
        <w:jc w:val="center"/>
        <w:rPr>
          <w:b/>
          <w:i/>
          <w:color w:val="000000"/>
        </w:rPr>
      </w:pPr>
      <w:r>
        <w:rPr>
          <w:b/>
          <w:i/>
          <w:color w:val="000000"/>
        </w:rPr>
        <w:t>СЕЛЬСКИЕ    ВЕДОМОСТИ</w:t>
      </w:r>
    </w:p>
    <w:p w14:paraId="54CB6BD0">
      <w:pPr>
        <w:jc w:val="center"/>
        <w:rPr>
          <w:color w:val="000000"/>
        </w:rPr>
      </w:pPr>
      <w:r>
        <w:rPr>
          <w:color w:val="000000"/>
        </w:rPr>
        <w:t>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w:t>
      </w:r>
    </w:p>
    <w:p w14:paraId="5EB959DD">
      <w:pPr>
        <w:autoSpaceDE w:val="0"/>
        <w:autoSpaceDN w:val="0"/>
        <w:adjustRightInd w:val="0"/>
        <w:rPr>
          <w:color w:val="000000"/>
        </w:rPr>
      </w:pPr>
    </w:p>
    <w:tbl>
      <w:tblPr>
        <w:tblStyle w:val="4"/>
        <w:tblpPr w:leftFromText="180" w:rightFromText="180" w:vertAnchor="page" w:horzAnchor="margin" w:tblpY="2395"/>
        <w:tblW w:w="9600" w:type="dxa"/>
        <w:tblInd w:w="0" w:type="dxa"/>
        <w:tblLayout w:type="fixed"/>
        <w:tblCellMar>
          <w:top w:w="0" w:type="dxa"/>
          <w:left w:w="0" w:type="dxa"/>
          <w:bottom w:w="0" w:type="dxa"/>
          <w:right w:w="0" w:type="dxa"/>
        </w:tblCellMar>
      </w:tblPr>
      <w:tblGrid>
        <w:gridCol w:w="9600"/>
      </w:tblGrid>
      <w:tr w14:paraId="704EF77F">
        <w:tblPrEx>
          <w:tblCellMar>
            <w:top w:w="0" w:type="dxa"/>
            <w:left w:w="0" w:type="dxa"/>
            <w:bottom w:w="0" w:type="dxa"/>
            <w:right w:w="0" w:type="dxa"/>
          </w:tblCellMar>
        </w:tblPrEx>
        <w:tc>
          <w:tcPr>
            <w:tcW w:w="9600" w:type="dxa"/>
          </w:tcPr>
          <w:p w14:paraId="74C47821">
            <w:pPr>
              <w:pStyle w:val="2"/>
              <w:spacing w:before="0" w:after="0"/>
              <w:rPr>
                <w:rFonts w:cs="Arial"/>
                <w:color w:val="000000"/>
                <w:sz w:val="24"/>
                <w:szCs w:val="24"/>
              </w:rPr>
            </w:pPr>
          </w:p>
        </w:tc>
      </w:tr>
    </w:tbl>
    <w:p w14:paraId="7AC5458B">
      <w:pPr>
        <w:pStyle w:val="10"/>
        <w:rPr>
          <w:b/>
          <w:bCs/>
          <w:color w:val="000000"/>
          <w:sz w:val="22"/>
          <w:szCs w:val="22"/>
        </w:rPr>
      </w:pPr>
      <w: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62865</wp:posOffset>
                </wp:positionV>
                <wp:extent cx="6286500" cy="0"/>
                <wp:effectExtent l="35560" t="31115" r="31115" b="35560"/>
                <wp:wrapNone/>
                <wp:docPr id="1" name="Прямая соединительная линия 1"/>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57150" cmpd="thickThin">
                          <a:solidFill>
                            <a:srgbClr val="000000"/>
                          </a:solidFill>
                          <a:round/>
                        </a:ln>
                      </wps:spPr>
                      <wps:bodyPr/>
                    </wps:wsp>
                  </a:graphicData>
                </a:graphic>
              </wp:anchor>
            </w:drawing>
          </mc:Choice>
          <mc:Fallback>
            <w:pict>
              <v:line id="Прямая соединительная линия 1" o:spid="_x0000_s1026" o:spt="20" style="position:absolute;left:0pt;margin-left:-27pt;margin-top:4.95pt;height:0pt;width:495pt;z-index:251659264;mso-width-relative:page;mso-height-relative:page;" filled="f" stroked="t" coordsize="21600,21600" o:gfxdata="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3plqo0wAAAAcBAAAPAAAAAAAAAAEAIAAAACIAAABk&#10;cnMvZG93bnJldi54bWxQSwECFAAUAAAACACHTuJAAShcWgsCAADhAwAADgAAAAAAAAABACAAAAAi&#10;AQAAZHJzL2Uyb0RvYy54bWxQSwUGAAAAAAYABgBZAQAAnwUAAAAA&#10;">
                <v:fill on="f" focussize="0,0"/>
                <v:stroke weight="4.5pt" color="#000000" linestyle="thickThin" joinstyle="round"/>
                <v:imagedata o:title=""/>
                <o:lock v:ext="edit" aspectratio="f"/>
              </v:line>
            </w:pict>
          </mc:Fallback>
        </mc:AlternateContent>
      </w:r>
    </w:p>
    <w:p w14:paraId="5F193C25">
      <w:pPr>
        <w:pStyle w:val="10"/>
        <w:jc w:val="left"/>
        <w:rPr>
          <w:bCs/>
          <w:sz w:val="28"/>
          <w:szCs w:val="28"/>
        </w:rPr>
      </w:pPr>
      <w:r>
        <w:rPr>
          <w:bCs/>
          <w:sz w:val="28"/>
          <w:szCs w:val="28"/>
        </w:rPr>
        <w:t xml:space="preserve">                                           </w:t>
      </w:r>
    </w:p>
    <w:tbl>
      <w:tblPr>
        <w:tblStyle w:val="4"/>
        <w:tblpPr w:leftFromText="180" w:rightFromText="180" w:vertAnchor="page" w:horzAnchor="margin" w:tblpY="2395"/>
        <w:tblW w:w="9606" w:type="dxa"/>
        <w:tblInd w:w="0" w:type="dxa"/>
        <w:tblLayout w:type="fixed"/>
        <w:tblCellMar>
          <w:top w:w="0" w:type="dxa"/>
          <w:left w:w="0" w:type="dxa"/>
          <w:bottom w:w="0" w:type="dxa"/>
          <w:right w:w="0" w:type="dxa"/>
        </w:tblCellMar>
      </w:tblPr>
      <w:tblGrid>
        <w:gridCol w:w="9606"/>
      </w:tblGrid>
      <w:tr w14:paraId="3730E6B5">
        <w:tblPrEx>
          <w:tblCellMar>
            <w:top w:w="0" w:type="dxa"/>
            <w:left w:w="0" w:type="dxa"/>
            <w:bottom w:w="0" w:type="dxa"/>
            <w:right w:w="0" w:type="dxa"/>
          </w:tblCellMar>
        </w:tblPrEx>
        <w:trPr>
          <w:trHeight w:val="340" w:hRule="atLeast"/>
        </w:trPr>
        <w:tc>
          <w:tcPr>
            <w:tcW w:w="9606" w:type="dxa"/>
            <w:vAlign w:val="center"/>
          </w:tcPr>
          <w:p w14:paraId="6A61433B">
            <w:pPr>
              <w:pStyle w:val="2"/>
              <w:rPr>
                <w:sz w:val="28"/>
                <w:szCs w:val="28"/>
              </w:rPr>
            </w:pPr>
          </w:p>
          <w:p w14:paraId="6B6A047A">
            <w:pPr>
              <w:jc w:val="center"/>
            </w:pPr>
          </w:p>
          <w:p w14:paraId="182F674B"/>
        </w:tc>
      </w:tr>
    </w:tbl>
    <w:p w14:paraId="27D1D3AB">
      <w:pPr>
        <w:pStyle w:val="20"/>
        <w:spacing w:beforeLines="0" w:afterLines="0" w:line="300" w:lineRule="auto"/>
        <w:jc w:val="center"/>
        <w:rPr>
          <w:rFonts w:hint="default"/>
          <w:b/>
          <w:i/>
          <w:sz w:val="20"/>
          <w:szCs w:val="24"/>
        </w:rPr>
      </w:pPr>
      <w:r>
        <w:rPr>
          <w:rFonts w:hint="default"/>
          <w:b/>
          <w:i/>
          <w:sz w:val="20"/>
          <w:szCs w:val="24"/>
        </w:rPr>
        <w:t>Компенсации и гарантии при расторжении трудового договора</w:t>
      </w:r>
    </w:p>
    <w:p w14:paraId="222E1254">
      <w:pPr>
        <w:pStyle w:val="20"/>
        <w:spacing w:beforeLines="0" w:afterLines="0"/>
        <w:jc w:val="both"/>
        <w:rPr>
          <w:rFonts w:hint="default"/>
          <w:sz w:val="20"/>
          <w:szCs w:val="24"/>
        </w:rPr>
      </w:pPr>
      <w:r>
        <w:rPr>
          <w:rFonts w:hint="default"/>
          <w:sz w:val="20"/>
          <w:szCs w:val="24"/>
        </w:rPr>
        <w:tab/>
      </w:r>
    </w:p>
    <w:p w14:paraId="715A4F97">
      <w:pPr>
        <w:pStyle w:val="20"/>
        <w:spacing w:beforeLines="0" w:afterLines="0"/>
        <w:jc w:val="both"/>
        <w:rPr>
          <w:rFonts w:hint="default"/>
          <w:sz w:val="20"/>
          <w:szCs w:val="24"/>
        </w:rPr>
      </w:pPr>
      <w:r>
        <w:rPr>
          <w:rFonts w:hint="default"/>
          <w:sz w:val="20"/>
          <w:szCs w:val="24"/>
        </w:rPr>
        <w:tab/>
      </w:r>
      <w:r>
        <w:rPr>
          <w:rFonts w:hint="default"/>
          <w:sz w:val="20"/>
          <w:szCs w:val="24"/>
        </w:rPr>
        <w:t xml:space="preserve">Гарантии и компенсации ― это инструменты, которые обеспечивают трудовые права сотрудника и возмещают его затраты, связанные с работой. </w:t>
      </w:r>
    </w:p>
    <w:p w14:paraId="19975221">
      <w:pPr>
        <w:pStyle w:val="20"/>
        <w:spacing w:beforeLines="0" w:afterLines="0"/>
        <w:jc w:val="both"/>
        <w:rPr>
          <w:rFonts w:hint="default"/>
          <w:sz w:val="20"/>
          <w:szCs w:val="24"/>
        </w:rPr>
      </w:pPr>
      <w:r>
        <w:rPr>
          <w:rFonts w:hint="default"/>
          <w:sz w:val="20"/>
          <w:szCs w:val="24"/>
        </w:rPr>
        <w:tab/>
      </w:r>
      <w:r>
        <w:rPr>
          <w:rFonts w:hint="default"/>
          <w:sz w:val="20"/>
          <w:szCs w:val="24"/>
        </w:rPr>
        <w:t>Заместитель руководителя Средневолжской межрегиональной гострудинспекции А.Н. Тетюшев в данном интервью рассмотрел основные варианты расторжения трудового договора и рассказал, на что может рассчитывать сотрудник в каждом конкретном случае.</w:t>
      </w:r>
    </w:p>
    <w:p w14:paraId="5A4EAC7C">
      <w:pPr>
        <w:pStyle w:val="20"/>
        <w:spacing w:beforeLines="0" w:afterLines="0"/>
        <w:jc w:val="both"/>
        <w:rPr>
          <w:rFonts w:hint="default"/>
          <w:sz w:val="20"/>
          <w:szCs w:val="24"/>
        </w:rPr>
      </w:pPr>
    </w:p>
    <w:p w14:paraId="4FDAF885">
      <w:pPr>
        <w:pStyle w:val="20"/>
        <w:spacing w:beforeLines="0" w:afterLines="0"/>
        <w:jc w:val="both"/>
        <w:rPr>
          <w:rFonts w:hint="default"/>
          <w:sz w:val="20"/>
          <w:szCs w:val="24"/>
        </w:rPr>
      </w:pPr>
      <w:r>
        <w:rPr>
          <w:rFonts w:hint="default"/>
          <w:sz w:val="20"/>
          <w:szCs w:val="24"/>
        </w:rPr>
        <w:tab/>
      </w:r>
      <w:r>
        <w:rPr>
          <w:rFonts w:hint="default"/>
          <w:b/>
          <w:i/>
          <w:sz w:val="20"/>
          <w:szCs w:val="24"/>
        </w:rPr>
        <w:t>Андрей Николаевич, на что может рассчитывать работник при увольнении по инициативе работника</w:t>
      </w:r>
    </w:p>
    <w:p w14:paraId="0FE97008">
      <w:pPr>
        <w:pStyle w:val="20"/>
        <w:spacing w:beforeLines="0" w:afterLines="0"/>
        <w:jc w:val="both"/>
        <w:rPr>
          <w:rFonts w:hint="default"/>
          <w:sz w:val="20"/>
          <w:szCs w:val="24"/>
        </w:rPr>
      </w:pPr>
      <w:r>
        <w:rPr>
          <w:rFonts w:hint="default"/>
          <w:sz w:val="20"/>
          <w:szCs w:val="24"/>
        </w:rPr>
        <w:tab/>
      </w:r>
    </w:p>
    <w:p w14:paraId="32C60D6D">
      <w:pPr>
        <w:pStyle w:val="20"/>
        <w:spacing w:beforeLines="0" w:afterLines="0"/>
        <w:jc w:val="both"/>
        <w:rPr>
          <w:rFonts w:hint="default"/>
          <w:sz w:val="20"/>
          <w:szCs w:val="24"/>
        </w:rPr>
      </w:pPr>
      <w:r>
        <w:rPr>
          <w:rFonts w:hint="default"/>
          <w:sz w:val="20"/>
          <w:szCs w:val="24"/>
        </w:rPr>
        <w:tab/>
      </w:r>
      <w:r>
        <w:rPr>
          <w:rFonts w:hint="default"/>
          <w:sz w:val="20"/>
          <w:szCs w:val="24"/>
        </w:rPr>
        <w:t>Уволиться по собственному желанию можно в любой момент. Это неотъемлемое право работника, закрепленное статьей 80 ТК РФ. Работодатель обязан принять заявление об уходе и не может задерживать сотрудника после окончания двухнедельной, трехдневной или месячной отработки. Продолжительность отработки определяет с учётом должности сотрудника и срока действия договора, на основании которого его приняли на работу. В течение этого времени сотрудники вправе отозвать заявление об увольнении и продолжить работу на прежнем месте.</w:t>
      </w:r>
    </w:p>
    <w:p w14:paraId="3C0F9BE4">
      <w:pPr>
        <w:pStyle w:val="20"/>
        <w:spacing w:beforeLines="0" w:afterLines="0"/>
        <w:jc w:val="both"/>
        <w:rPr>
          <w:rFonts w:hint="default"/>
          <w:sz w:val="20"/>
          <w:szCs w:val="24"/>
        </w:rPr>
      </w:pPr>
      <w:r>
        <w:rPr>
          <w:rFonts w:hint="default"/>
          <w:sz w:val="20"/>
          <w:szCs w:val="24"/>
        </w:rPr>
        <w:tab/>
      </w:r>
      <w:r>
        <w:rPr>
          <w:rFonts w:hint="default"/>
          <w:sz w:val="20"/>
          <w:szCs w:val="24"/>
        </w:rPr>
        <w:t xml:space="preserve">Когда сотрудник расторгает договор по личной инициативе, в качестве выплаты при увольнении ему положены расчёт за отработанный период и компенсация неиспользованного отпуска. </w:t>
      </w:r>
    </w:p>
    <w:p w14:paraId="0BDF01D2">
      <w:pPr>
        <w:pStyle w:val="20"/>
        <w:spacing w:beforeLines="0" w:afterLines="0"/>
        <w:jc w:val="both"/>
        <w:rPr>
          <w:rFonts w:hint="default"/>
          <w:sz w:val="20"/>
          <w:szCs w:val="24"/>
        </w:rPr>
      </w:pPr>
      <w:r>
        <w:rPr>
          <w:rFonts w:hint="default"/>
          <w:sz w:val="20"/>
          <w:szCs w:val="24"/>
        </w:rPr>
        <w:tab/>
      </w:r>
    </w:p>
    <w:p w14:paraId="579F51F3">
      <w:pPr>
        <w:pStyle w:val="20"/>
        <w:spacing w:beforeLines="0" w:afterLines="0"/>
        <w:jc w:val="both"/>
        <w:rPr>
          <w:rFonts w:hint="default"/>
          <w:b/>
          <w:sz w:val="20"/>
          <w:szCs w:val="24"/>
        </w:rPr>
      </w:pPr>
      <w:r>
        <w:rPr>
          <w:rFonts w:hint="default"/>
          <w:b/>
          <w:sz w:val="20"/>
          <w:szCs w:val="24"/>
        </w:rPr>
        <w:tab/>
      </w:r>
      <w:r>
        <w:rPr>
          <w:rFonts w:hint="default"/>
          <w:b/>
          <w:sz w:val="20"/>
          <w:szCs w:val="24"/>
        </w:rPr>
        <w:t>А П</w:t>
      </w:r>
      <w:r>
        <w:rPr>
          <w:rFonts w:hint="default"/>
          <w:b/>
          <w:i/>
          <w:sz w:val="20"/>
          <w:szCs w:val="24"/>
        </w:rPr>
        <w:t>ри расторжении трудового договора по инициативе работодателя?</w:t>
      </w:r>
    </w:p>
    <w:p w14:paraId="49087104">
      <w:pPr>
        <w:pStyle w:val="20"/>
        <w:spacing w:beforeLines="0" w:afterLines="0"/>
        <w:jc w:val="both"/>
        <w:rPr>
          <w:rFonts w:hint="default"/>
          <w:b/>
          <w:i/>
          <w:sz w:val="20"/>
          <w:szCs w:val="24"/>
        </w:rPr>
      </w:pPr>
      <w:r>
        <w:rPr>
          <w:rFonts w:hint="default"/>
          <w:b/>
          <w:i/>
          <w:sz w:val="20"/>
          <w:szCs w:val="24"/>
        </w:rPr>
        <w:tab/>
      </w:r>
    </w:p>
    <w:p w14:paraId="6050FAD3">
      <w:pPr>
        <w:pStyle w:val="20"/>
        <w:spacing w:beforeLines="0" w:afterLines="0"/>
        <w:jc w:val="both"/>
        <w:rPr>
          <w:rFonts w:hint="default"/>
          <w:b/>
          <w:i/>
          <w:sz w:val="20"/>
          <w:szCs w:val="24"/>
        </w:rPr>
      </w:pPr>
      <w:r>
        <w:rPr>
          <w:rFonts w:hint="default"/>
          <w:b/>
          <w:i/>
          <w:sz w:val="20"/>
          <w:szCs w:val="24"/>
        </w:rPr>
        <w:tab/>
      </w:r>
      <w:r>
        <w:rPr>
          <w:rFonts w:hint="default"/>
          <w:sz w:val="20"/>
          <w:szCs w:val="24"/>
        </w:rPr>
        <w:t>Уволить сотрудника без его согласия можно только при наличии веских причин, закрепленных статьей 81 ТК РФ.</w:t>
      </w:r>
    </w:p>
    <w:p w14:paraId="7BC09C0A">
      <w:pPr>
        <w:pStyle w:val="20"/>
        <w:spacing w:beforeLines="0" w:afterLines="0"/>
        <w:jc w:val="both"/>
        <w:rPr>
          <w:rFonts w:hint="default"/>
          <w:sz w:val="20"/>
          <w:szCs w:val="24"/>
        </w:rPr>
      </w:pPr>
      <w:r>
        <w:rPr>
          <w:rFonts w:hint="default"/>
          <w:sz w:val="20"/>
          <w:szCs w:val="24"/>
        </w:rPr>
        <w:tab/>
      </w:r>
      <w:r>
        <w:rPr>
          <w:rFonts w:hint="default"/>
          <w:sz w:val="20"/>
          <w:szCs w:val="24"/>
        </w:rPr>
        <w:t xml:space="preserve">Так, например, при увольнении за прогул, работодателю необходимо соблюдать порядок применения дисциплинарного взыскания, установленный статьей 193 ТК. </w:t>
      </w:r>
    </w:p>
    <w:p w14:paraId="4ACCBA7D">
      <w:pPr>
        <w:pStyle w:val="20"/>
        <w:spacing w:beforeLines="0" w:afterLines="0"/>
        <w:jc w:val="both"/>
        <w:rPr>
          <w:rFonts w:hint="default"/>
          <w:sz w:val="20"/>
          <w:szCs w:val="24"/>
        </w:rPr>
      </w:pPr>
      <w:r>
        <w:rPr>
          <w:rFonts w:hint="default"/>
          <w:sz w:val="20"/>
          <w:szCs w:val="24"/>
        </w:rPr>
        <w:tab/>
      </w:r>
      <w:r>
        <w:rPr>
          <w:rFonts w:hint="default"/>
          <w:sz w:val="20"/>
          <w:szCs w:val="24"/>
        </w:rPr>
        <w:t xml:space="preserve">Несовершеннолетних работников можно уволить только после получения разрешения от соответствующей трудовой инспекции и комиссии по делам несовершеннолетних. </w:t>
      </w:r>
      <w:r>
        <w:rPr>
          <w:rFonts w:hint="default"/>
          <w:sz w:val="20"/>
          <w:szCs w:val="24"/>
        </w:rPr>
        <w:tab/>
      </w:r>
      <w:r>
        <w:rPr>
          <w:rFonts w:hint="default"/>
          <w:sz w:val="20"/>
          <w:szCs w:val="24"/>
        </w:rPr>
        <w:t>Запрещено расторжение трудового договора по инициативе работодателя: с женщиной, имеющей ребенка до трех лет; с одинокой матерью, которая воспитывает несовершеннолетнего ребенка-инвалида или иным лицом, занимающимся воспитанием; с сотрудником, который является единственным работающим в семье с тремя и более малолетними детьми или единственным кормильцем ребенка-инвалида. </w:t>
      </w:r>
    </w:p>
    <w:p w14:paraId="1E195AB1">
      <w:pPr>
        <w:pStyle w:val="20"/>
        <w:spacing w:beforeLines="0" w:afterLines="0"/>
        <w:jc w:val="both"/>
        <w:rPr>
          <w:rFonts w:hint="default"/>
          <w:sz w:val="20"/>
          <w:szCs w:val="24"/>
        </w:rPr>
      </w:pPr>
      <w:r>
        <w:rPr>
          <w:rFonts w:hint="default"/>
          <w:sz w:val="20"/>
          <w:szCs w:val="24"/>
        </w:rPr>
        <w:tab/>
      </w:r>
    </w:p>
    <w:p w14:paraId="612CDDEC">
      <w:pPr>
        <w:pStyle w:val="20"/>
        <w:spacing w:beforeLines="0" w:afterLines="0"/>
        <w:jc w:val="both"/>
        <w:rPr>
          <w:rFonts w:hint="default"/>
          <w:b/>
          <w:i/>
          <w:sz w:val="20"/>
          <w:szCs w:val="24"/>
        </w:rPr>
      </w:pPr>
      <w:r>
        <w:rPr>
          <w:rFonts w:hint="default"/>
          <w:b/>
          <w:i/>
          <w:sz w:val="20"/>
          <w:szCs w:val="24"/>
        </w:rPr>
        <w:tab/>
      </w:r>
      <w:r>
        <w:rPr>
          <w:rFonts w:hint="default"/>
          <w:b/>
          <w:i/>
          <w:sz w:val="20"/>
          <w:szCs w:val="24"/>
        </w:rPr>
        <w:t>Расскажите про гарантии при расторжении трудового договора по соглашению сторон</w:t>
      </w:r>
    </w:p>
    <w:p w14:paraId="3A724337">
      <w:pPr>
        <w:pStyle w:val="20"/>
        <w:spacing w:beforeLines="0" w:afterLines="0"/>
        <w:jc w:val="both"/>
        <w:rPr>
          <w:rFonts w:hint="default"/>
          <w:sz w:val="20"/>
          <w:szCs w:val="24"/>
        </w:rPr>
      </w:pPr>
      <w:r>
        <w:rPr>
          <w:rFonts w:hint="default"/>
          <w:sz w:val="20"/>
          <w:szCs w:val="24"/>
        </w:rPr>
        <w:tab/>
      </w:r>
    </w:p>
    <w:p w14:paraId="6906A281">
      <w:pPr>
        <w:pStyle w:val="20"/>
        <w:spacing w:beforeLines="0" w:afterLines="0"/>
        <w:jc w:val="both"/>
        <w:rPr>
          <w:rFonts w:hint="default"/>
          <w:sz w:val="20"/>
          <w:szCs w:val="24"/>
        </w:rPr>
      </w:pPr>
      <w:r>
        <w:rPr>
          <w:rFonts w:hint="default"/>
          <w:sz w:val="20"/>
          <w:szCs w:val="24"/>
        </w:rPr>
        <w:tab/>
      </w:r>
      <w:r>
        <w:rPr>
          <w:rFonts w:hint="default"/>
          <w:sz w:val="20"/>
          <w:szCs w:val="24"/>
        </w:rPr>
        <w:t>Увольнение по соглашению сторон — выгодное решение и для работника, и для компании. Подробно прописав все условия в письменном соглашении, стороны минимизируют риск конфликта.  В ТК РФ закреплено право работника на компенсацию за неиспользованный отпуск и расчёта за отработанный период. Сведений о прочих дополнительных выплатах при увольнении по соглашению сторон законодательство не содержит. Но сотрудник, отстаивая свои интересы, может попросить денежную компенсацию. Если руководство пойдет ему навстречу, то это условие должно быть зафиксировано в соглашении. В приказе об увольнении также нужно указать точный размер выплаты (цифрами и прописью). В день увольнения выдайте зарплату вместе со всеми положенными компенсациями, трудовую книжку и прочие документы.</w:t>
      </w:r>
    </w:p>
    <w:p w14:paraId="0CC70943">
      <w:pPr>
        <w:pStyle w:val="20"/>
        <w:spacing w:beforeLines="0" w:afterLines="0"/>
        <w:jc w:val="both"/>
        <w:rPr>
          <w:rFonts w:hint="default"/>
          <w:sz w:val="20"/>
          <w:szCs w:val="24"/>
        </w:rPr>
      </w:pPr>
      <w:r>
        <w:rPr>
          <w:rFonts w:hint="default"/>
          <w:sz w:val="20"/>
          <w:szCs w:val="24"/>
        </w:rPr>
        <w:tab/>
      </w:r>
    </w:p>
    <w:p w14:paraId="396C91DB">
      <w:pPr>
        <w:pStyle w:val="20"/>
        <w:spacing w:beforeLines="0" w:afterLines="0"/>
        <w:jc w:val="both"/>
        <w:rPr>
          <w:rFonts w:hint="default"/>
          <w:sz w:val="20"/>
          <w:szCs w:val="24"/>
        </w:rPr>
      </w:pPr>
      <w:r>
        <w:rPr>
          <w:rFonts w:hint="default"/>
          <w:sz w:val="20"/>
          <w:szCs w:val="24"/>
        </w:rPr>
        <w:tab/>
      </w:r>
      <w:r>
        <w:rPr>
          <w:rFonts w:hint="default"/>
          <w:b/>
          <w:i/>
          <w:sz w:val="20"/>
          <w:szCs w:val="24"/>
        </w:rPr>
        <w:t xml:space="preserve">Каковы права работника при расторжении трудового договора по сокращению штата? </w:t>
      </w:r>
    </w:p>
    <w:p w14:paraId="2A17FE4D">
      <w:pPr>
        <w:pStyle w:val="20"/>
        <w:spacing w:beforeLines="0" w:afterLines="0"/>
        <w:jc w:val="both"/>
        <w:rPr>
          <w:rFonts w:hint="default"/>
          <w:sz w:val="20"/>
          <w:szCs w:val="24"/>
        </w:rPr>
      </w:pPr>
      <w:r>
        <w:rPr>
          <w:rFonts w:hint="default"/>
          <w:sz w:val="20"/>
          <w:szCs w:val="24"/>
        </w:rPr>
        <w:tab/>
      </w:r>
    </w:p>
    <w:p w14:paraId="38900801">
      <w:pPr>
        <w:pStyle w:val="20"/>
        <w:spacing w:beforeLines="0" w:afterLines="0"/>
        <w:jc w:val="both"/>
        <w:rPr>
          <w:rFonts w:hint="default"/>
          <w:sz w:val="20"/>
          <w:szCs w:val="24"/>
        </w:rPr>
      </w:pPr>
      <w:r>
        <w:rPr>
          <w:rFonts w:hint="default"/>
          <w:sz w:val="20"/>
          <w:szCs w:val="24"/>
        </w:rPr>
        <w:tab/>
      </w:r>
      <w:r>
        <w:rPr>
          <w:rFonts w:hint="default"/>
          <w:sz w:val="20"/>
          <w:szCs w:val="24"/>
        </w:rPr>
        <w:t xml:space="preserve">При сокращении штата работникам необходимо (по возможности) предложить другие вакансии в компании, причем важно, чтобы работа соответствовала квалификации и состоянию здоровья работника. </w:t>
      </w:r>
    </w:p>
    <w:p w14:paraId="5F56EA08">
      <w:pPr>
        <w:pStyle w:val="20"/>
        <w:spacing w:beforeLines="0" w:afterLines="0"/>
        <w:jc w:val="both"/>
        <w:rPr>
          <w:rFonts w:hint="default"/>
          <w:sz w:val="20"/>
          <w:szCs w:val="24"/>
        </w:rPr>
      </w:pPr>
      <w:r>
        <w:rPr>
          <w:rFonts w:hint="default"/>
          <w:sz w:val="20"/>
          <w:szCs w:val="24"/>
        </w:rPr>
        <w:tab/>
      </w:r>
      <w:r>
        <w:rPr>
          <w:rFonts w:hint="default"/>
          <w:sz w:val="20"/>
          <w:szCs w:val="24"/>
        </w:rPr>
        <w:t xml:space="preserve">Выплата пособия в данном случае имеет ряд особенностей: Размер выходного пособия равен среднемесячному заработку уволенного сотрудника. Максимальный срок выплаты пособий ― 2 месяца, в течение которых он может найти новую работу. </w:t>
      </w:r>
    </w:p>
    <w:p w14:paraId="6CBB8FE0">
      <w:pPr>
        <w:pStyle w:val="20"/>
        <w:spacing w:beforeLines="0" w:afterLines="0"/>
        <w:jc w:val="both"/>
        <w:rPr>
          <w:rFonts w:hint="default"/>
          <w:sz w:val="20"/>
          <w:szCs w:val="24"/>
        </w:rPr>
      </w:pPr>
      <w:r>
        <w:rPr>
          <w:rFonts w:hint="default"/>
          <w:sz w:val="20"/>
          <w:szCs w:val="24"/>
        </w:rPr>
        <w:tab/>
      </w:r>
      <w:r>
        <w:rPr>
          <w:rFonts w:hint="default"/>
          <w:sz w:val="20"/>
          <w:szCs w:val="24"/>
        </w:rPr>
        <w:t xml:space="preserve">В некоторых случаях по решению службы занятости выплата среднемесячного заработка может быть продлена и на 3-й месяц после увольнения. </w:t>
      </w:r>
    </w:p>
    <w:p w14:paraId="0307E4DE">
      <w:pPr>
        <w:pStyle w:val="20"/>
        <w:spacing w:beforeLines="0" w:afterLines="0"/>
        <w:jc w:val="both"/>
        <w:rPr>
          <w:rFonts w:hint="default"/>
          <w:sz w:val="20"/>
          <w:szCs w:val="24"/>
        </w:rPr>
      </w:pPr>
      <w:r>
        <w:rPr>
          <w:rFonts w:hint="default"/>
          <w:sz w:val="20"/>
          <w:szCs w:val="24"/>
        </w:rPr>
        <w:tab/>
      </w:r>
    </w:p>
    <w:p w14:paraId="67C4D637">
      <w:pPr>
        <w:pStyle w:val="20"/>
        <w:spacing w:beforeLines="0" w:afterLines="0"/>
        <w:jc w:val="both"/>
        <w:rPr>
          <w:rFonts w:hint="default"/>
          <w:sz w:val="20"/>
          <w:szCs w:val="24"/>
        </w:rPr>
      </w:pPr>
      <w:r>
        <w:rPr>
          <w:rFonts w:hint="default"/>
          <w:sz w:val="20"/>
          <w:szCs w:val="24"/>
        </w:rPr>
        <w:tab/>
      </w:r>
      <w:r>
        <w:rPr>
          <w:rFonts w:hint="default"/>
          <w:b/>
          <w:i/>
          <w:sz w:val="20"/>
          <w:szCs w:val="24"/>
        </w:rPr>
        <w:t>Какие особенности существуют При расторжении трудового договора с руководителем или генеральным директором</w:t>
      </w:r>
    </w:p>
    <w:p w14:paraId="362F9EB7">
      <w:pPr>
        <w:pStyle w:val="20"/>
        <w:spacing w:beforeLines="0" w:afterLines="0"/>
        <w:jc w:val="both"/>
        <w:rPr>
          <w:rFonts w:hint="default"/>
          <w:sz w:val="20"/>
          <w:szCs w:val="24"/>
        </w:rPr>
      </w:pPr>
      <w:r>
        <w:rPr>
          <w:rFonts w:hint="default"/>
          <w:sz w:val="20"/>
          <w:szCs w:val="24"/>
        </w:rPr>
        <w:tab/>
      </w:r>
    </w:p>
    <w:p w14:paraId="5CD92BE1">
      <w:pPr>
        <w:pStyle w:val="20"/>
        <w:spacing w:beforeLines="0" w:afterLines="0"/>
        <w:jc w:val="both"/>
        <w:rPr>
          <w:rFonts w:hint="default"/>
          <w:sz w:val="20"/>
          <w:szCs w:val="24"/>
        </w:rPr>
      </w:pPr>
      <w:r>
        <w:rPr>
          <w:rFonts w:hint="default"/>
          <w:sz w:val="20"/>
          <w:szCs w:val="24"/>
        </w:rPr>
        <w:tab/>
      </w:r>
      <w:r>
        <w:rPr>
          <w:rFonts w:hint="default"/>
          <w:sz w:val="20"/>
          <w:szCs w:val="24"/>
        </w:rPr>
        <w:t xml:space="preserve">Директора можно уволить как по общим основаниям, так и по специальному. </w:t>
      </w:r>
      <w:r>
        <w:rPr>
          <w:rFonts w:hint="default"/>
          <w:sz w:val="20"/>
          <w:szCs w:val="24"/>
        </w:rPr>
        <w:tab/>
      </w:r>
    </w:p>
    <w:p w14:paraId="22A5001D">
      <w:pPr>
        <w:pStyle w:val="20"/>
        <w:spacing w:beforeLines="0" w:afterLines="0"/>
        <w:jc w:val="both"/>
        <w:rPr>
          <w:rFonts w:hint="default"/>
          <w:sz w:val="20"/>
          <w:szCs w:val="24"/>
        </w:rPr>
      </w:pPr>
      <w:r>
        <w:rPr>
          <w:rFonts w:hint="default"/>
          <w:sz w:val="20"/>
          <w:szCs w:val="24"/>
        </w:rPr>
        <w:tab/>
      </w:r>
      <w:r>
        <w:rPr>
          <w:rFonts w:hint="default"/>
          <w:sz w:val="20"/>
          <w:szCs w:val="24"/>
        </w:rPr>
        <w:t xml:space="preserve"> С директором могут договориться, и он подаст заявление об увольнении. Также можно Составить соглашение можно без привязки к дате увольнения, </w:t>
      </w:r>
    </w:p>
    <w:p w14:paraId="39FD9D13">
      <w:pPr>
        <w:pStyle w:val="20"/>
        <w:spacing w:beforeLines="0" w:afterLines="0"/>
        <w:jc w:val="both"/>
        <w:rPr>
          <w:rFonts w:hint="default"/>
          <w:sz w:val="20"/>
          <w:szCs w:val="24"/>
        </w:rPr>
      </w:pPr>
      <w:r>
        <w:rPr>
          <w:rFonts w:hint="default"/>
          <w:sz w:val="20"/>
          <w:szCs w:val="24"/>
        </w:rPr>
        <w:tab/>
      </w:r>
      <w:r>
        <w:rPr>
          <w:rFonts w:hint="default"/>
          <w:sz w:val="20"/>
          <w:szCs w:val="24"/>
        </w:rPr>
        <w:t>Ещё одно основание- это решение собственника. Необходимо дождаться документа, в котором будет указано, что директора увольняют по пункту 2 части 1 статьи 278 ТК. Если причиной будут виновные действия генерального директора, то их нужно доказать. В противном случае придется выплатить директору компенсацию при увольнении, ст. 349.3 ТК.</w:t>
      </w:r>
    </w:p>
    <w:p w14:paraId="5FB8B2FC">
      <w:pPr>
        <w:pStyle w:val="32"/>
        <w:spacing w:beforeLines="0" w:after="141" w:afterLines="0"/>
        <w:rPr>
          <w:rFonts w:hint="default" w:ascii="Times New Roman" w:hAnsi="Times New Roman" w:eastAsia="Times New Roman"/>
          <w:color w:val="000000"/>
          <w:sz w:val="20"/>
          <w:szCs w:val="24"/>
          <w:lang w:val="ru-RU"/>
        </w:rPr>
      </w:pPr>
    </w:p>
    <w:p w14:paraId="3224EAD3">
      <w:pPr>
        <w:pStyle w:val="33"/>
        <w:spacing w:before="0" w:after="0" w:line="240" w:lineRule="auto"/>
        <w:ind w:left="0" w:right="0" w:firstLine="0"/>
        <w:jc w:val="both"/>
        <w:rPr>
          <w:rFonts w:ascii="Times New Roman" w:hAnsi="Times New Roman"/>
          <w:sz w:val="24"/>
          <w:szCs w:val="24"/>
        </w:rPr>
      </w:pPr>
      <w:r>
        <w:rPr>
          <w:rFonts w:ascii="Times New Roman" w:hAnsi="Times New Roman"/>
          <w:sz w:val="24"/>
          <w:szCs w:val="24"/>
        </w:rPr>
        <w:t>Специальная оценка условий труда: что нужно знать каждому работнику и работодателю</w:t>
      </w:r>
    </w:p>
    <w:p w14:paraId="5CA010EB">
      <w:pPr>
        <w:pStyle w:val="8"/>
        <w:spacing w:before="0" w:after="0" w:line="240" w:lineRule="auto"/>
        <w:ind w:left="0" w:right="0" w:firstLine="0"/>
        <w:rPr>
          <w:rStyle w:val="5"/>
          <w:rFonts w:ascii="Times New Roman" w:hAnsi="Times New Roman"/>
          <w:sz w:val="24"/>
          <w:szCs w:val="24"/>
        </w:rPr>
      </w:pPr>
    </w:p>
    <w:p w14:paraId="6E19DA96">
      <w:pPr>
        <w:pStyle w:val="8"/>
        <w:spacing w:before="0" w:after="0" w:line="240" w:lineRule="auto"/>
        <w:ind w:left="0" w:right="0" w:firstLine="0"/>
        <w:jc w:val="both"/>
      </w:pPr>
      <w:r>
        <w:rPr>
          <w:rFonts w:ascii="Times New Roman" w:hAnsi="Times New Roman"/>
          <w:sz w:val="24"/>
          <w:szCs w:val="24"/>
        </w:rPr>
        <w:t xml:space="preserve">Сегодня мы поговорим о специальной оценке условий труда — процедуре, обязательной для всех работодателей. </w:t>
      </w:r>
      <w:r>
        <w:rPr>
          <w:rFonts w:ascii="Times New Roman" w:hAnsi="Times New Roman" w:cs="Times New Roman"/>
          <w:b w:val="0"/>
          <w:bCs w:val="0"/>
          <w:sz w:val="24"/>
          <w:szCs w:val="24"/>
        </w:rPr>
        <w:t xml:space="preserve">Заместитель руководителя </w:t>
      </w:r>
      <w:r>
        <w:rPr>
          <w:rFonts w:ascii="Times New Roman" w:hAnsi="Times New Roman"/>
          <w:b w:val="0"/>
          <w:bCs w:val="0"/>
          <w:sz w:val="24"/>
          <w:szCs w:val="24"/>
        </w:rPr>
        <w:t xml:space="preserve">Средневолжской межрегиональной территориальной </w:t>
      </w:r>
      <w:r>
        <w:rPr>
          <w:rFonts w:ascii="Times New Roman" w:hAnsi="Times New Roman" w:cs="Times New Roman"/>
          <w:b w:val="0"/>
          <w:bCs w:val="0"/>
          <w:sz w:val="24"/>
          <w:szCs w:val="24"/>
        </w:rPr>
        <w:t xml:space="preserve">государственной инспекции труда Тетюшев Андрей Николаевич разъяснит </w:t>
      </w:r>
      <w:r>
        <w:rPr>
          <w:rFonts w:ascii="Times New Roman" w:hAnsi="Times New Roman"/>
          <w:b/>
          <w:bCs/>
          <w:sz w:val="24"/>
          <w:szCs w:val="24"/>
        </w:rPr>
        <w:t>что такое СОУТ и почему она так важна?</w:t>
      </w:r>
    </w:p>
    <w:p w14:paraId="7CFFCA3A">
      <w:pPr>
        <w:pStyle w:val="8"/>
        <w:spacing w:before="0" w:after="0" w:line="240" w:lineRule="auto"/>
        <w:ind w:left="0" w:right="0" w:firstLine="0"/>
        <w:jc w:val="both"/>
      </w:pPr>
      <w:r>
        <w:rPr>
          <w:rFonts w:ascii="Times New Roman" w:hAnsi="Times New Roman"/>
          <w:b/>
          <w:bCs/>
          <w:sz w:val="24"/>
          <w:szCs w:val="24"/>
        </w:rPr>
        <w:t>Тетюшев А.Н.</w:t>
      </w:r>
      <w:r>
        <w:rPr>
          <w:rFonts w:ascii="Times New Roman" w:hAnsi="Times New Roman"/>
          <w:sz w:val="24"/>
          <w:szCs w:val="24"/>
        </w:rPr>
        <w:t xml:space="preserve"> СОУТ — это систематическая проверка рабочих мест на наличие вредных и опасных факторов: шума, вибрации, химических веществ, тяжести трудового процесса и других. Процедура регламентируется Федеральным законом № 426</w:t>
      </w:r>
      <w:r>
        <w:rPr>
          <w:rFonts w:ascii="Times New Roman" w:hAnsi="Times New Roman"/>
          <w:sz w:val="24"/>
          <w:szCs w:val="24"/>
        </w:rPr>
        <w:noBreakHyphen/>
      </w:r>
      <w:r>
        <w:rPr>
          <w:rFonts w:ascii="Times New Roman" w:hAnsi="Times New Roman"/>
          <w:sz w:val="24"/>
          <w:szCs w:val="24"/>
        </w:rPr>
        <w:t>ФЗ от 28 декабря 2013 года.</w:t>
      </w:r>
    </w:p>
    <w:p w14:paraId="77A2F530">
      <w:pPr>
        <w:pStyle w:val="8"/>
        <w:spacing w:before="0" w:after="0" w:line="240" w:lineRule="auto"/>
        <w:ind w:left="0" w:right="0" w:firstLine="0"/>
        <w:jc w:val="both"/>
        <w:rPr>
          <w:rFonts w:ascii="Times New Roman" w:hAnsi="Times New Roman"/>
          <w:sz w:val="24"/>
          <w:szCs w:val="24"/>
        </w:rPr>
      </w:pPr>
      <w:r>
        <w:rPr>
          <w:rFonts w:ascii="Times New Roman" w:hAnsi="Times New Roman"/>
          <w:sz w:val="24"/>
          <w:szCs w:val="24"/>
        </w:rPr>
        <w:t>Её главная цель — не просто «провести проверку», а реально защитить здоровье работников и создать безопасные условия труда. Кроме того, СОУТ помогает:</w:t>
      </w:r>
    </w:p>
    <w:p w14:paraId="1B75FBFF">
      <w:pPr>
        <w:pStyle w:val="8"/>
        <w:numPr>
          <w:ilvl w:val="0"/>
          <w:numId w:val="1"/>
        </w:numPr>
        <w:tabs>
          <w:tab w:val="left" w:pos="0"/>
        </w:tabs>
        <w:spacing w:before="0" w:after="0" w:line="240" w:lineRule="auto"/>
        <w:ind w:left="709" w:right="0" w:firstLine="0"/>
        <w:rPr>
          <w:rFonts w:ascii="Times New Roman" w:hAnsi="Times New Roman"/>
          <w:sz w:val="24"/>
          <w:szCs w:val="24"/>
        </w:rPr>
      </w:pPr>
      <w:r>
        <w:rPr>
          <w:rFonts w:ascii="Times New Roman" w:hAnsi="Times New Roman"/>
          <w:sz w:val="24"/>
          <w:szCs w:val="24"/>
        </w:rPr>
        <w:t>объективно оценить риски для здоровья;</w:t>
      </w:r>
    </w:p>
    <w:p w14:paraId="43295C64">
      <w:pPr>
        <w:pStyle w:val="8"/>
        <w:numPr>
          <w:ilvl w:val="0"/>
          <w:numId w:val="1"/>
        </w:numPr>
        <w:tabs>
          <w:tab w:val="left" w:pos="0"/>
        </w:tabs>
        <w:spacing w:before="0" w:after="0" w:line="240" w:lineRule="auto"/>
        <w:ind w:left="709" w:right="0" w:firstLine="0"/>
        <w:rPr>
          <w:rFonts w:ascii="Times New Roman" w:hAnsi="Times New Roman"/>
          <w:sz w:val="24"/>
          <w:szCs w:val="24"/>
        </w:rPr>
      </w:pPr>
      <w:r>
        <w:rPr>
          <w:rFonts w:ascii="Times New Roman" w:hAnsi="Times New Roman"/>
          <w:sz w:val="24"/>
          <w:szCs w:val="24"/>
        </w:rPr>
        <w:t>разработать меры по улучшению рабочей среды;</w:t>
      </w:r>
    </w:p>
    <w:p w14:paraId="1DA48CB5">
      <w:pPr>
        <w:pStyle w:val="8"/>
        <w:numPr>
          <w:ilvl w:val="0"/>
          <w:numId w:val="1"/>
        </w:numPr>
        <w:tabs>
          <w:tab w:val="left" w:pos="0"/>
        </w:tabs>
        <w:spacing w:before="0" w:after="0" w:line="240" w:lineRule="auto"/>
        <w:ind w:left="709" w:right="0" w:firstLine="0"/>
        <w:rPr>
          <w:rFonts w:ascii="Times New Roman" w:hAnsi="Times New Roman"/>
          <w:sz w:val="24"/>
          <w:szCs w:val="24"/>
        </w:rPr>
      </w:pPr>
      <w:r>
        <w:rPr>
          <w:rFonts w:ascii="Times New Roman" w:hAnsi="Times New Roman"/>
          <w:sz w:val="24"/>
          <w:szCs w:val="24"/>
        </w:rPr>
        <w:t>определить, кому положены льготы и компенсации;</w:t>
      </w:r>
    </w:p>
    <w:p w14:paraId="7A55EE2B">
      <w:pPr>
        <w:pStyle w:val="8"/>
        <w:numPr>
          <w:ilvl w:val="0"/>
          <w:numId w:val="1"/>
        </w:numPr>
        <w:tabs>
          <w:tab w:val="left" w:pos="0"/>
        </w:tabs>
        <w:spacing w:before="0" w:after="0" w:line="240" w:lineRule="auto"/>
        <w:ind w:left="709" w:right="0" w:firstLine="0"/>
        <w:rPr>
          <w:rFonts w:ascii="Times New Roman" w:hAnsi="Times New Roman"/>
          <w:sz w:val="24"/>
          <w:szCs w:val="24"/>
        </w:rPr>
      </w:pPr>
      <w:r>
        <w:rPr>
          <w:rFonts w:ascii="Times New Roman" w:hAnsi="Times New Roman"/>
          <w:sz w:val="24"/>
          <w:szCs w:val="24"/>
        </w:rPr>
        <w:t>правильно рассчитать страховые взносы.</w:t>
      </w:r>
    </w:p>
    <w:p w14:paraId="1BA74798">
      <w:pPr>
        <w:pStyle w:val="8"/>
        <w:spacing w:before="0" w:after="0" w:line="240" w:lineRule="auto"/>
        <w:ind w:left="0" w:right="0" w:firstLine="0"/>
        <w:rPr>
          <w:b/>
          <w:bCs/>
        </w:rPr>
      </w:pPr>
      <w:r>
        <w:rPr>
          <w:rFonts w:ascii="Times New Roman" w:hAnsi="Times New Roman"/>
          <w:b/>
          <w:bCs/>
          <w:sz w:val="24"/>
          <w:szCs w:val="24"/>
        </w:rPr>
        <w:t>Кто обязан проводить СОУТ и есть ли исключения?</w:t>
      </w:r>
    </w:p>
    <w:p w14:paraId="5F8D9240">
      <w:pPr>
        <w:pStyle w:val="8"/>
        <w:spacing w:before="0" w:after="0" w:line="240" w:lineRule="auto"/>
        <w:ind w:left="0" w:right="0" w:firstLine="0"/>
        <w:jc w:val="both"/>
      </w:pPr>
      <w:r>
        <w:rPr>
          <w:rFonts w:ascii="Times New Roman" w:hAnsi="Times New Roman"/>
          <w:b/>
          <w:bCs/>
          <w:sz w:val="24"/>
          <w:szCs w:val="24"/>
        </w:rPr>
        <w:t xml:space="preserve">Тетюшев А.Н. </w:t>
      </w:r>
      <w:r>
        <w:rPr>
          <w:rFonts w:ascii="Times New Roman" w:hAnsi="Times New Roman"/>
          <w:sz w:val="24"/>
          <w:szCs w:val="24"/>
        </w:rPr>
        <w:t>Обязанность лежит на всех работодателях, у которых есть наёмные сотрудники по трудовому договору. Причём количество работников не имеет значения — даже если у вас один сотрудник, СОУТ обязательна.</w:t>
      </w:r>
    </w:p>
    <w:p w14:paraId="4FD9707D">
      <w:pPr>
        <w:pStyle w:val="8"/>
        <w:spacing w:before="0" w:after="0" w:line="240" w:lineRule="auto"/>
        <w:ind w:left="0" w:right="0" w:firstLine="0"/>
        <w:rPr>
          <w:rFonts w:ascii="Times New Roman" w:hAnsi="Times New Roman"/>
          <w:sz w:val="24"/>
          <w:szCs w:val="24"/>
        </w:rPr>
      </w:pPr>
      <w:r>
        <w:rPr>
          <w:rFonts w:ascii="Times New Roman" w:hAnsi="Times New Roman"/>
          <w:sz w:val="24"/>
          <w:szCs w:val="24"/>
        </w:rPr>
        <w:t xml:space="preserve">Исключения крайне редки: например, для надомников и дистанционных работников (если </w:t>
      </w:r>
      <w:r>
        <w:rPr>
          <w:rFonts w:ascii="Times New Roman" w:hAnsi="Times New Roman"/>
          <w:b w:val="0"/>
          <w:bCs w:val="0"/>
          <w:sz w:val="24"/>
          <w:szCs w:val="24"/>
        </w:rPr>
        <w:t>иное не предусмотрено договором).</w:t>
      </w:r>
    </w:p>
    <w:p w14:paraId="463545B6">
      <w:pPr>
        <w:pStyle w:val="8"/>
        <w:spacing w:before="0" w:after="0" w:line="240" w:lineRule="auto"/>
        <w:ind w:left="0" w:right="0" w:firstLine="0"/>
        <w:rPr>
          <w:b/>
          <w:bCs/>
        </w:rPr>
      </w:pPr>
      <w:r>
        <w:rPr>
          <w:rFonts w:ascii="Times New Roman" w:hAnsi="Times New Roman"/>
          <w:b/>
          <w:bCs/>
          <w:sz w:val="24"/>
          <w:szCs w:val="24"/>
        </w:rPr>
        <w:t>Как часто нужно проводить оценку?</w:t>
      </w:r>
    </w:p>
    <w:p w14:paraId="393A51BC">
      <w:pPr>
        <w:pStyle w:val="8"/>
        <w:spacing w:before="0" w:after="0" w:line="240" w:lineRule="auto"/>
        <w:ind w:left="0" w:right="0" w:firstLine="0"/>
      </w:pPr>
      <w:r>
        <w:rPr>
          <w:rFonts w:ascii="Times New Roman" w:hAnsi="Times New Roman"/>
          <w:b/>
          <w:bCs/>
          <w:sz w:val="24"/>
          <w:szCs w:val="24"/>
        </w:rPr>
        <w:t xml:space="preserve">Тетюшев А.Н. </w:t>
      </w:r>
      <w:r>
        <w:rPr>
          <w:rFonts w:ascii="Times New Roman" w:hAnsi="Times New Roman"/>
          <w:sz w:val="24"/>
          <w:szCs w:val="24"/>
        </w:rPr>
        <w:t>Плановая СОУТ проводится </w:t>
      </w:r>
      <w:r>
        <w:rPr>
          <w:rStyle w:val="6"/>
          <w:rFonts w:ascii="Times New Roman" w:hAnsi="Times New Roman"/>
          <w:sz w:val="24"/>
          <w:szCs w:val="24"/>
        </w:rPr>
        <w:t>не реже одного раза в пять лет</w:t>
      </w:r>
      <w:r>
        <w:rPr>
          <w:rFonts w:ascii="Times New Roman" w:hAnsi="Times New Roman"/>
          <w:sz w:val="24"/>
          <w:szCs w:val="24"/>
        </w:rPr>
        <w:t>. Но есть случаи, когда требуется внеплановая проверка:</w:t>
      </w:r>
    </w:p>
    <w:p w14:paraId="1FB7AD34">
      <w:pPr>
        <w:pStyle w:val="8"/>
        <w:numPr>
          <w:ilvl w:val="0"/>
          <w:numId w:val="2"/>
        </w:numPr>
        <w:tabs>
          <w:tab w:val="left" w:pos="0"/>
        </w:tabs>
        <w:spacing w:before="0" w:after="0" w:line="240" w:lineRule="auto"/>
        <w:ind w:left="709" w:right="0" w:firstLine="0"/>
      </w:pPr>
      <w:r>
        <w:rPr>
          <w:rFonts w:ascii="Times New Roman" w:hAnsi="Times New Roman"/>
          <w:sz w:val="24"/>
          <w:szCs w:val="24"/>
        </w:rPr>
        <w:t>в течение </w:t>
      </w:r>
      <w:r>
        <w:rPr>
          <w:rStyle w:val="6"/>
          <w:rFonts w:ascii="Times New Roman" w:hAnsi="Times New Roman"/>
          <w:sz w:val="24"/>
          <w:szCs w:val="24"/>
        </w:rPr>
        <w:t>12 месяцев</w:t>
      </w:r>
      <w:r>
        <w:rPr>
          <w:rFonts w:ascii="Times New Roman" w:hAnsi="Times New Roman"/>
          <w:sz w:val="24"/>
          <w:szCs w:val="24"/>
        </w:rPr>
        <w:t> — при появлении новых рабочих мест, изменении технологий или замене оборудования;</w:t>
      </w:r>
    </w:p>
    <w:p w14:paraId="26D95930">
      <w:pPr>
        <w:pStyle w:val="8"/>
        <w:numPr>
          <w:ilvl w:val="0"/>
          <w:numId w:val="2"/>
        </w:numPr>
        <w:tabs>
          <w:tab w:val="left" w:pos="0"/>
        </w:tabs>
        <w:spacing w:before="0" w:after="0" w:line="240" w:lineRule="auto"/>
        <w:ind w:left="709" w:right="0" w:firstLine="0"/>
      </w:pPr>
      <w:r>
        <w:rPr>
          <w:rFonts w:ascii="Times New Roman" w:hAnsi="Times New Roman"/>
          <w:sz w:val="24"/>
          <w:szCs w:val="24"/>
        </w:rPr>
        <w:t>в течение </w:t>
      </w:r>
      <w:r>
        <w:rPr>
          <w:rStyle w:val="6"/>
          <w:rFonts w:ascii="Times New Roman" w:hAnsi="Times New Roman"/>
          <w:sz w:val="24"/>
          <w:szCs w:val="24"/>
        </w:rPr>
        <w:t>6 месяцев</w:t>
      </w:r>
      <w:r>
        <w:rPr>
          <w:rFonts w:ascii="Times New Roman" w:hAnsi="Times New Roman"/>
          <w:sz w:val="24"/>
          <w:szCs w:val="24"/>
        </w:rPr>
        <w:t> — после несчастного случая, профзаболевания, по предписанию инспекции или предложению профсоюза.</w:t>
      </w:r>
    </w:p>
    <w:p w14:paraId="1FB92114">
      <w:pPr>
        <w:pStyle w:val="8"/>
        <w:spacing w:before="0" w:after="0" w:line="240" w:lineRule="auto"/>
        <w:ind w:left="0" w:right="0" w:firstLine="0"/>
        <w:rPr>
          <w:b/>
          <w:bCs/>
        </w:rPr>
      </w:pPr>
      <w:r>
        <w:rPr>
          <w:rFonts w:ascii="Times New Roman" w:hAnsi="Times New Roman"/>
          <w:b/>
          <w:bCs/>
          <w:sz w:val="24"/>
          <w:szCs w:val="24"/>
        </w:rPr>
        <w:t>Расскажите подробнее, как проходит процедура.</w:t>
      </w:r>
    </w:p>
    <w:p w14:paraId="57506F90">
      <w:pPr>
        <w:pStyle w:val="8"/>
        <w:spacing w:before="0" w:after="0" w:line="240" w:lineRule="auto"/>
        <w:ind w:left="0" w:right="0" w:firstLine="0"/>
      </w:pPr>
      <w:r>
        <w:rPr>
          <w:rFonts w:ascii="Times New Roman" w:hAnsi="Times New Roman"/>
          <w:b/>
          <w:bCs/>
          <w:sz w:val="24"/>
          <w:szCs w:val="24"/>
        </w:rPr>
        <w:t xml:space="preserve">Тетюшев А.Н. </w:t>
      </w:r>
      <w:r>
        <w:rPr>
          <w:rFonts w:ascii="Times New Roman" w:hAnsi="Times New Roman"/>
          <w:sz w:val="24"/>
          <w:szCs w:val="24"/>
        </w:rPr>
        <w:t>Процесс состоит из нескольких этапов:</w:t>
      </w:r>
    </w:p>
    <w:p w14:paraId="712F3643">
      <w:pPr>
        <w:pStyle w:val="8"/>
        <w:numPr>
          <w:ilvl w:val="0"/>
          <w:numId w:val="3"/>
        </w:numPr>
        <w:tabs>
          <w:tab w:val="left" w:pos="0"/>
        </w:tabs>
        <w:spacing w:before="0" w:after="0" w:line="240" w:lineRule="auto"/>
        <w:ind w:left="709" w:right="0" w:firstLine="0"/>
      </w:pPr>
      <w:r>
        <w:rPr>
          <w:rStyle w:val="6"/>
          <w:rFonts w:ascii="Times New Roman" w:hAnsi="Times New Roman"/>
          <w:sz w:val="24"/>
          <w:szCs w:val="24"/>
        </w:rPr>
        <w:t>Подготовительный этап.</w:t>
      </w:r>
      <w:r>
        <w:rPr>
          <w:rFonts w:ascii="Times New Roman" w:hAnsi="Times New Roman"/>
          <w:sz w:val="24"/>
          <w:szCs w:val="24"/>
        </w:rPr>
        <w:t> Работодатель издаёт приказ, назначает ответственных, выбирает аккредитованную организацию из реестра Минтруда и готовит перечень рабочих мест для оценки.</w:t>
      </w:r>
    </w:p>
    <w:p w14:paraId="6F465ABD">
      <w:pPr>
        <w:pStyle w:val="8"/>
        <w:numPr>
          <w:ilvl w:val="0"/>
          <w:numId w:val="3"/>
        </w:numPr>
        <w:tabs>
          <w:tab w:val="left" w:pos="0"/>
        </w:tabs>
        <w:spacing w:before="0" w:after="0" w:line="240" w:lineRule="auto"/>
        <w:ind w:left="709" w:right="0" w:firstLine="0"/>
      </w:pPr>
      <w:r>
        <w:rPr>
          <w:rStyle w:val="6"/>
          <w:rFonts w:ascii="Times New Roman" w:hAnsi="Times New Roman"/>
          <w:sz w:val="24"/>
          <w:szCs w:val="24"/>
        </w:rPr>
        <w:t>Идентификация факторов.</w:t>
      </w:r>
      <w:r>
        <w:rPr>
          <w:rFonts w:ascii="Times New Roman" w:hAnsi="Times New Roman"/>
          <w:sz w:val="24"/>
          <w:szCs w:val="24"/>
        </w:rPr>
        <w:t> Эксперты выявляют потенциальные угрозы: шум, вибрацию, освещение, химические вещества и т. д.</w:t>
      </w:r>
    </w:p>
    <w:p w14:paraId="11B6624B">
      <w:pPr>
        <w:pStyle w:val="8"/>
        <w:numPr>
          <w:ilvl w:val="0"/>
          <w:numId w:val="3"/>
        </w:numPr>
        <w:tabs>
          <w:tab w:val="left" w:pos="0"/>
        </w:tabs>
        <w:spacing w:before="0" w:after="0" w:line="240" w:lineRule="auto"/>
        <w:ind w:left="709" w:right="0" w:firstLine="0"/>
      </w:pPr>
      <w:r>
        <w:rPr>
          <w:rStyle w:val="6"/>
          <w:rFonts w:ascii="Times New Roman" w:hAnsi="Times New Roman"/>
          <w:sz w:val="24"/>
          <w:szCs w:val="24"/>
        </w:rPr>
        <w:t>Инструментальные измерения.</w:t>
      </w:r>
      <w:r>
        <w:rPr>
          <w:rFonts w:ascii="Times New Roman" w:hAnsi="Times New Roman"/>
          <w:sz w:val="24"/>
          <w:szCs w:val="24"/>
        </w:rPr>
        <w:t> С помощью специальных приборов замеряют уровни воздействия вредных факторов и сравнивают их с нормативами.</w:t>
      </w:r>
    </w:p>
    <w:p w14:paraId="334AF535">
      <w:pPr>
        <w:pStyle w:val="8"/>
        <w:numPr>
          <w:ilvl w:val="0"/>
          <w:numId w:val="3"/>
        </w:numPr>
        <w:tabs>
          <w:tab w:val="left" w:pos="0"/>
        </w:tabs>
        <w:spacing w:before="0" w:after="0" w:line="240" w:lineRule="auto"/>
        <w:ind w:left="709" w:right="0" w:firstLine="0"/>
      </w:pPr>
      <w:r>
        <w:rPr>
          <w:rStyle w:val="6"/>
          <w:rFonts w:ascii="Times New Roman" w:hAnsi="Times New Roman"/>
          <w:sz w:val="24"/>
          <w:szCs w:val="24"/>
        </w:rPr>
        <w:t>Классификация условий труда.</w:t>
      </w:r>
      <w:r>
        <w:rPr>
          <w:rFonts w:ascii="Times New Roman" w:hAnsi="Times New Roman"/>
          <w:sz w:val="24"/>
          <w:szCs w:val="24"/>
        </w:rPr>
        <w:t> Рабочие места распределяют по классам вредности и опасности.</w:t>
      </w:r>
    </w:p>
    <w:p w14:paraId="47478632">
      <w:pPr>
        <w:pStyle w:val="8"/>
        <w:numPr>
          <w:ilvl w:val="0"/>
          <w:numId w:val="3"/>
        </w:numPr>
        <w:tabs>
          <w:tab w:val="left" w:pos="0"/>
        </w:tabs>
        <w:spacing w:before="0" w:after="0" w:line="240" w:lineRule="auto"/>
        <w:ind w:left="709" w:right="0" w:firstLine="0"/>
      </w:pPr>
      <w:r>
        <w:rPr>
          <w:rStyle w:val="6"/>
          <w:rFonts w:ascii="Times New Roman" w:hAnsi="Times New Roman"/>
          <w:b/>
          <w:bCs/>
          <w:sz w:val="24"/>
          <w:szCs w:val="24"/>
        </w:rPr>
        <w:t>Отчёт и рекомендации.</w:t>
      </w:r>
      <w:r>
        <w:rPr>
          <w:rFonts w:ascii="Times New Roman" w:hAnsi="Times New Roman"/>
          <w:b w:val="0"/>
          <w:bCs w:val="0"/>
          <w:sz w:val="24"/>
          <w:szCs w:val="24"/>
        </w:rPr>
        <w:t> Составляется документ с результатами, выводами и предложениями по улучшению условий труда.</w:t>
      </w:r>
    </w:p>
    <w:p w14:paraId="7C1B9425">
      <w:pPr>
        <w:pStyle w:val="8"/>
        <w:spacing w:before="0" w:after="0" w:line="240" w:lineRule="auto"/>
        <w:ind w:left="0" w:right="0" w:firstLine="0"/>
        <w:rPr>
          <w:b/>
          <w:bCs/>
        </w:rPr>
      </w:pPr>
      <w:r>
        <w:rPr>
          <w:rFonts w:ascii="Times New Roman" w:hAnsi="Times New Roman"/>
          <w:b/>
          <w:bCs/>
          <w:sz w:val="24"/>
          <w:szCs w:val="24"/>
        </w:rPr>
        <w:t>Что происходит после завершения СОУТ?</w:t>
      </w:r>
    </w:p>
    <w:p w14:paraId="3A384287">
      <w:pPr>
        <w:pStyle w:val="8"/>
        <w:spacing w:before="0" w:after="0" w:line="240" w:lineRule="auto"/>
        <w:ind w:left="0" w:right="0" w:firstLine="0"/>
        <w:jc w:val="both"/>
      </w:pPr>
      <w:r>
        <w:rPr>
          <w:rFonts w:ascii="Times New Roman" w:hAnsi="Times New Roman"/>
          <w:b/>
          <w:bCs/>
          <w:sz w:val="24"/>
          <w:szCs w:val="24"/>
        </w:rPr>
        <w:t xml:space="preserve">Тетюшев А.Н. </w:t>
      </w:r>
      <w:r>
        <w:rPr>
          <w:rFonts w:ascii="Times New Roman" w:hAnsi="Times New Roman"/>
          <w:sz w:val="24"/>
          <w:szCs w:val="24"/>
        </w:rPr>
        <w:t>Если на рабочих местах не выявлены вредные факторы и условия признаны оптимальными или допустимыми, работодатель подаёт в Гострудинспекцию </w:t>
      </w:r>
      <w:r>
        <w:rPr>
          <w:rStyle w:val="6"/>
          <w:rFonts w:ascii="Times New Roman" w:hAnsi="Times New Roman"/>
          <w:sz w:val="24"/>
          <w:szCs w:val="24"/>
        </w:rPr>
        <w:t>декларацию соответствия</w:t>
      </w:r>
      <w:r>
        <w:rPr>
          <w:rFonts w:ascii="Times New Roman" w:hAnsi="Times New Roman"/>
          <w:sz w:val="24"/>
          <w:szCs w:val="24"/>
        </w:rPr>
        <w:t>. Она размещается в открытом реестре (declaration.rostrud.gov.ru) и действует бессрочно — при условии, что не было несчастных случаев или профзаболеваний.</w:t>
      </w:r>
    </w:p>
    <w:p w14:paraId="40847819">
      <w:pPr>
        <w:pStyle w:val="8"/>
        <w:spacing w:before="0" w:after="0" w:line="240" w:lineRule="auto"/>
        <w:ind w:left="0" w:right="0" w:firstLine="0"/>
        <w:rPr>
          <w:rFonts w:ascii="Times New Roman" w:hAnsi="Times New Roman"/>
          <w:sz w:val="24"/>
          <w:szCs w:val="24"/>
        </w:rPr>
      </w:pPr>
      <w:r>
        <w:rPr>
          <w:rFonts w:ascii="Times New Roman" w:hAnsi="Times New Roman"/>
          <w:sz w:val="24"/>
          <w:szCs w:val="24"/>
        </w:rPr>
        <w:t>Если же выявлены вредные условия, работодатель обязан:</w:t>
      </w:r>
    </w:p>
    <w:p w14:paraId="6FDC01F9">
      <w:pPr>
        <w:pStyle w:val="8"/>
        <w:numPr>
          <w:ilvl w:val="0"/>
          <w:numId w:val="4"/>
        </w:numPr>
        <w:tabs>
          <w:tab w:val="left" w:pos="0"/>
        </w:tabs>
        <w:spacing w:before="0" w:after="0" w:line="240" w:lineRule="auto"/>
        <w:ind w:left="709" w:right="0" w:firstLine="0"/>
        <w:rPr>
          <w:rFonts w:ascii="Times New Roman" w:hAnsi="Times New Roman"/>
          <w:sz w:val="24"/>
          <w:szCs w:val="24"/>
        </w:rPr>
      </w:pPr>
      <w:r>
        <w:rPr>
          <w:rFonts w:ascii="Times New Roman" w:hAnsi="Times New Roman"/>
          <w:sz w:val="24"/>
          <w:szCs w:val="24"/>
        </w:rPr>
        <w:t>предоставить работникам положенные льготы (доплаты, дополнительный отпуск, сокращённый день);</w:t>
      </w:r>
    </w:p>
    <w:p w14:paraId="7C049EC7">
      <w:pPr>
        <w:pStyle w:val="8"/>
        <w:numPr>
          <w:ilvl w:val="0"/>
          <w:numId w:val="4"/>
        </w:numPr>
        <w:tabs>
          <w:tab w:val="left" w:pos="0"/>
        </w:tabs>
        <w:spacing w:before="0" w:after="0" w:line="240" w:lineRule="auto"/>
        <w:ind w:left="709" w:right="0" w:firstLine="0"/>
        <w:rPr>
          <w:rFonts w:ascii="Times New Roman" w:hAnsi="Times New Roman"/>
          <w:sz w:val="24"/>
          <w:szCs w:val="24"/>
        </w:rPr>
      </w:pPr>
      <w:r>
        <w:rPr>
          <w:rFonts w:ascii="Times New Roman" w:hAnsi="Times New Roman"/>
          <w:sz w:val="24"/>
          <w:szCs w:val="24"/>
        </w:rPr>
        <w:t>реализовать рекомендации по улучшению условий труда;</w:t>
      </w:r>
    </w:p>
    <w:p w14:paraId="21B0029B">
      <w:pPr>
        <w:pStyle w:val="8"/>
        <w:numPr>
          <w:ilvl w:val="0"/>
          <w:numId w:val="4"/>
        </w:numPr>
        <w:tabs>
          <w:tab w:val="left" w:pos="0"/>
        </w:tabs>
        <w:spacing w:before="0" w:after="0" w:line="240" w:lineRule="auto"/>
        <w:ind w:left="709" w:right="0" w:firstLine="0"/>
        <w:rPr>
          <w:rFonts w:ascii="Times New Roman" w:hAnsi="Times New Roman"/>
          <w:sz w:val="24"/>
          <w:szCs w:val="24"/>
        </w:rPr>
      </w:pPr>
      <w:r>
        <w:rPr>
          <w:rFonts w:ascii="Times New Roman" w:hAnsi="Times New Roman"/>
          <w:sz w:val="24"/>
          <w:szCs w:val="24"/>
        </w:rPr>
        <w:t>регулярно контролировать ситуацию.</w:t>
      </w:r>
    </w:p>
    <w:p w14:paraId="16B1DEDB">
      <w:pPr>
        <w:pStyle w:val="8"/>
        <w:spacing w:before="0" w:after="0" w:line="240" w:lineRule="auto"/>
        <w:ind w:left="0" w:right="0" w:firstLine="0"/>
        <w:rPr>
          <w:b/>
          <w:bCs/>
        </w:rPr>
      </w:pPr>
      <w:r>
        <w:rPr>
          <w:rFonts w:ascii="Times New Roman" w:hAnsi="Times New Roman"/>
          <w:b/>
          <w:bCs/>
          <w:sz w:val="24"/>
          <w:szCs w:val="24"/>
        </w:rPr>
        <w:t>Какие права есть у работников в процессе СОУТ?</w:t>
      </w:r>
    </w:p>
    <w:p w14:paraId="5CC5C374">
      <w:pPr>
        <w:pStyle w:val="8"/>
        <w:spacing w:before="0" w:after="0" w:line="240" w:lineRule="auto"/>
        <w:ind w:left="0" w:right="0" w:firstLine="0"/>
      </w:pPr>
      <w:r>
        <w:rPr>
          <w:rFonts w:ascii="Times New Roman" w:hAnsi="Times New Roman"/>
          <w:b/>
          <w:bCs/>
          <w:sz w:val="24"/>
          <w:szCs w:val="24"/>
        </w:rPr>
        <w:t xml:space="preserve">Тетюшев А.Н. </w:t>
      </w:r>
      <w:r>
        <w:rPr>
          <w:rFonts w:ascii="Times New Roman" w:hAnsi="Times New Roman"/>
          <w:sz w:val="24"/>
          <w:szCs w:val="24"/>
        </w:rPr>
        <w:t>Работники могут:</w:t>
      </w:r>
    </w:p>
    <w:p w14:paraId="5EEA87FC">
      <w:pPr>
        <w:pStyle w:val="8"/>
        <w:numPr>
          <w:ilvl w:val="0"/>
          <w:numId w:val="5"/>
        </w:numPr>
        <w:tabs>
          <w:tab w:val="left" w:pos="0"/>
        </w:tabs>
        <w:spacing w:before="0" w:after="0" w:line="240" w:lineRule="auto"/>
        <w:ind w:left="709" w:right="0" w:firstLine="0"/>
        <w:rPr>
          <w:rFonts w:ascii="Times New Roman" w:hAnsi="Times New Roman"/>
          <w:sz w:val="24"/>
          <w:szCs w:val="24"/>
        </w:rPr>
      </w:pPr>
      <w:r>
        <w:rPr>
          <w:rFonts w:ascii="Times New Roman" w:hAnsi="Times New Roman"/>
          <w:sz w:val="24"/>
          <w:szCs w:val="24"/>
        </w:rPr>
        <w:t>присутствовать при замерах на своём рабочем месте;</w:t>
      </w:r>
    </w:p>
    <w:p w14:paraId="24DF0EA0">
      <w:pPr>
        <w:pStyle w:val="8"/>
        <w:numPr>
          <w:ilvl w:val="0"/>
          <w:numId w:val="5"/>
        </w:numPr>
        <w:tabs>
          <w:tab w:val="left" w:pos="0"/>
        </w:tabs>
        <w:spacing w:before="0" w:after="0" w:line="240" w:lineRule="auto"/>
        <w:ind w:left="709" w:right="0" w:firstLine="0"/>
        <w:rPr>
          <w:rFonts w:ascii="Times New Roman" w:hAnsi="Times New Roman"/>
          <w:sz w:val="24"/>
          <w:szCs w:val="24"/>
        </w:rPr>
      </w:pPr>
      <w:r>
        <w:rPr>
          <w:rFonts w:ascii="Times New Roman" w:hAnsi="Times New Roman"/>
          <w:sz w:val="24"/>
          <w:szCs w:val="24"/>
        </w:rPr>
        <w:t>вносить предложения по выявлению вредных факторов;</w:t>
      </w:r>
    </w:p>
    <w:p w14:paraId="258677E9">
      <w:pPr>
        <w:pStyle w:val="8"/>
        <w:numPr>
          <w:ilvl w:val="0"/>
          <w:numId w:val="5"/>
        </w:numPr>
        <w:tabs>
          <w:tab w:val="left" w:pos="0"/>
        </w:tabs>
        <w:spacing w:before="0" w:after="0" w:line="240" w:lineRule="auto"/>
        <w:ind w:left="709" w:right="0" w:firstLine="0"/>
        <w:rPr>
          <w:rFonts w:ascii="Times New Roman" w:hAnsi="Times New Roman"/>
          <w:sz w:val="24"/>
          <w:szCs w:val="24"/>
        </w:rPr>
      </w:pPr>
      <w:r>
        <w:rPr>
          <w:rFonts w:ascii="Times New Roman" w:hAnsi="Times New Roman"/>
          <w:sz w:val="24"/>
          <w:szCs w:val="24"/>
        </w:rPr>
        <w:t>получать разъяснения от работодателя и экспертов;</w:t>
      </w:r>
    </w:p>
    <w:p w14:paraId="280D99BE">
      <w:pPr>
        <w:pStyle w:val="8"/>
        <w:numPr>
          <w:ilvl w:val="0"/>
          <w:numId w:val="5"/>
        </w:numPr>
        <w:tabs>
          <w:tab w:val="left" w:pos="0"/>
        </w:tabs>
        <w:spacing w:before="0" w:after="0" w:line="240" w:lineRule="auto"/>
        <w:ind w:left="709" w:right="0" w:firstLine="0"/>
        <w:rPr>
          <w:rFonts w:ascii="Times New Roman" w:hAnsi="Times New Roman"/>
          <w:sz w:val="24"/>
          <w:szCs w:val="24"/>
        </w:rPr>
      </w:pPr>
      <w:r>
        <w:rPr>
          <w:rFonts w:ascii="Times New Roman" w:hAnsi="Times New Roman"/>
          <w:sz w:val="24"/>
          <w:szCs w:val="24"/>
        </w:rPr>
        <w:t>обжаловать результаты, если считают их некорректными.</w:t>
      </w:r>
    </w:p>
    <w:p w14:paraId="54AB97EE">
      <w:pPr>
        <w:pStyle w:val="8"/>
        <w:spacing w:before="0" w:after="0" w:line="240" w:lineRule="auto"/>
        <w:ind w:left="0" w:right="0" w:firstLine="0"/>
        <w:rPr>
          <w:rFonts w:ascii="Times New Roman" w:hAnsi="Times New Roman"/>
          <w:b w:val="0"/>
          <w:bCs w:val="0"/>
          <w:sz w:val="24"/>
          <w:szCs w:val="24"/>
        </w:rPr>
      </w:pPr>
      <w:r>
        <w:rPr>
          <w:rFonts w:ascii="Times New Roman" w:hAnsi="Times New Roman"/>
          <w:b w:val="0"/>
          <w:bCs w:val="0"/>
          <w:sz w:val="24"/>
          <w:szCs w:val="24"/>
        </w:rPr>
        <w:t>Советую активно участвовать в процессе и фиксировать свои замечания письменно.</w:t>
      </w:r>
    </w:p>
    <w:p w14:paraId="4FA63543">
      <w:pPr>
        <w:pStyle w:val="8"/>
        <w:spacing w:before="0" w:after="0" w:line="240" w:lineRule="auto"/>
        <w:ind w:left="0" w:right="0" w:firstLine="0"/>
        <w:rPr>
          <w:b/>
          <w:bCs/>
        </w:rPr>
      </w:pPr>
      <w:r>
        <w:rPr>
          <w:rFonts w:ascii="Times New Roman" w:hAnsi="Times New Roman"/>
          <w:b/>
          <w:bCs/>
          <w:sz w:val="24"/>
          <w:szCs w:val="24"/>
        </w:rPr>
        <w:t>Какая ответственность грозит за уклонение от СОУТ?</w:t>
      </w:r>
    </w:p>
    <w:p w14:paraId="113A6A21">
      <w:pPr>
        <w:pStyle w:val="8"/>
        <w:spacing w:before="0" w:after="0" w:line="240" w:lineRule="auto"/>
        <w:ind w:left="0" w:right="0" w:firstLine="0"/>
      </w:pPr>
      <w:r>
        <w:rPr>
          <w:rFonts w:ascii="Times New Roman" w:hAnsi="Times New Roman"/>
          <w:b/>
          <w:bCs/>
          <w:sz w:val="24"/>
          <w:szCs w:val="24"/>
        </w:rPr>
        <w:t xml:space="preserve">Тетюшев А.Н. </w:t>
      </w:r>
      <w:r>
        <w:rPr>
          <w:rFonts w:ascii="Times New Roman" w:hAnsi="Times New Roman"/>
          <w:sz w:val="24"/>
          <w:szCs w:val="24"/>
        </w:rPr>
        <w:t>По ч. 2 ст. 5.27.1 КоАП РФ предусмотрены штрафы:</w:t>
      </w:r>
    </w:p>
    <w:p w14:paraId="2E19FE1F">
      <w:pPr>
        <w:pStyle w:val="8"/>
        <w:numPr>
          <w:ilvl w:val="0"/>
          <w:numId w:val="6"/>
        </w:numPr>
        <w:tabs>
          <w:tab w:val="left" w:pos="0"/>
        </w:tabs>
        <w:spacing w:before="0" w:after="0" w:line="240" w:lineRule="auto"/>
        <w:ind w:left="709" w:right="0" w:firstLine="0"/>
        <w:rPr>
          <w:rFonts w:ascii="Times New Roman" w:hAnsi="Times New Roman"/>
          <w:sz w:val="24"/>
          <w:szCs w:val="24"/>
        </w:rPr>
      </w:pPr>
      <w:r>
        <w:rPr>
          <w:rFonts w:ascii="Times New Roman" w:hAnsi="Times New Roman"/>
          <w:sz w:val="24"/>
          <w:szCs w:val="24"/>
        </w:rPr>
        <w:t>при первичном нарушении — для должностных лиц, ИП и юрлиц;</w:t>
      </w:r>
    </w:p>
    <w:p w14:paraId="4DDCC333">
      <w:pPr>
        <w:pStyle w:val="8"/>
        <w:numPr>
          <w:ilvl w:val="0"/>
          <w:numId w:val="6"/>
        </w:numPr>
        <w:tabs>
          <w:tab w:val="left" w:pos="0"/>
        </w:tabs>
        <w:spacing w:before="0" w:after="0" w:line="240" w:lineRule="auto"/>
        <w:ind w:left="709" w:right="0" w:firstLine="0"/>
        <w:rPr>
          <w:rFonts w:ascii="Times New Roman" w:hAnsi="Times New Roman"/>
          <w:sz w:val="24"/>
          <w:szCs w:val="24"/>
        </w:rPr>
      </w:pPr>
      <w:r>
        <w:rPr>
          <w:rFonts w:ascii="Times New Roman" w:hAnsi="Times New Roman"/>
          <w:sz w:val="24"/>
          <w:szCs w:val="24"/>
        </w:rPr>
        <w:t>при повторном — суммы увеличиваются, возможно приостановление деятельности или дисквалификация ответственного лица.</w:t>
      </w:r>
    </w:p>
    <w:p w14:paraId="2F6E5805">
      <w:pPr>
        <w:pStyle w:val="8"/>
        <w:spacing w:before="0" w:after="0" w:line="240" w:lineRule="auto"/>
        <w:ind w:left="0" w:right="0" w:firstLine="0"/>
        <w:rPr>
          <w:b/>
          <w:bCs/>
        </w:rPr>
      </w:pPr>
      <w:r>
        <w:rPr>
          <w:rFonts w:ascii="Times New Roman" w:hAnsi="Times New Roman"/>
          <w:b/>
          <w:bCs/>
          <w:sz w:val="24"/>
          <w:szCs w:val="24"/>
        </w:rPr>
        <w:t>Какой главный совет вы дали бы работодателям и работникам?</w:t>
      </w:r>
    </w:p>
    <w:p w14:paraId="540DE7E3">
      <w:pPr>
        <w:pStyle w:val="8"/>
        <w:spacing w:before="0" w:after="0" w:line="240" w:lineRule="auto"/>
        <w:ind w:left="0" w:right="0" w:firstLine="0"/>
      </w:pPr>
      <w:r>
        <w:rPr>
          <w:rStyle w:val="6"/>
          <w:rFonts w:ascii="Times New Roman" w:hAnsi="Times New Roman"/>
          <w:b/>
          <w:bCs/>
          <w:sz w:val="24"/>
          <w:szCs w:val="24"/>
        </w:rPr>
        <w:t xml:space="preserve">Тетюшев А.Н. </w:t>
      </w:r>
      <w:r>
        <w:rPr>
          <w:rStyle w:val="6"/>
          <w:rFonts w:ascii="Times New Roman" w:hAnsi="Times New Roman"/>
          <w:sz w:val="24"/>
          <w:szCs w:val="24"/>
        </w:rPr>
        <w:t>Работодателям:</w:t>
      </w:r>
      <w:r>
        <w:rPr>
          <w:rFonts w:ascii="Times New Roman" w:hAnsi="Times New Roman"/>
          <w:sz w:val="24"/>
          <w:szCs w:val="24"/>
        </w:rPr>
        <w:t> не воспринимайте СОУТ как бюрократическую формальность. Это инструмент, который помогает избежать аварий, снизить риски и сэкономить на страховых взносах. Выбирайте надёжные организации, внимательно изучайте отчёты и внедряйте рекомендации.</w:t>
      </w:r>
    </w:p>
    <w:p w14:paraId="2CE8C456">
      <w:pPr>
        <w:pStyle w:val="8"/>
        <w:spacing w:before="0" w:after="0" w:line="240" w:lineRule="auto"/>
        <w:ind w:left="0" w:right="0" w:firstLine="0"/>
      </w:pPr>
      <w:r>
        <w:rPr>
          <w:rStyle w:val="6"/>
          <w:rFonts w:ascii="Times New Roman" w:hAnsi="Times New Roman"/>
          <w:sz w:val="24"/>
          <w:szCs w:val="24"/>
        </w:rPr>
        <w:t>Работникам:</w:t>
      </w:r>
      <w:r>
        <w:rPr>
          <w:rFonts w:ascii="Times New Roman" w:hAnsi="Times New Roman"/>
          <w:sz w:val="24"/>
          <w:szCs w:val="24"/>
        </w:rPr>
        <w:t> знайте свои права, задавайте вопросы, участвуйте в процессе. Ваше здоровье — это ценность, которую нужно защищать.</w:t>
      </w:r>
    </w:p>
    <w:p w14:paraId="2C367F73">
      <w:pPr>
        <w:pStyle w:val="8"/>
        <w:spacing w:before="0" w:after="0" w:line="240" w:lineRule="auto"/>
        <w:ind w:left="0" w:right="0" w:firstLine="0"/>
        <w:jc w:val="both"/>
        <w:rPr>
          <w:b/>
          <w:bCs/>
        </w:rPr>
      </w:pPr>
      <w:r>
        <w:rPr>
          <w:rFonts w:ascii="Times New Roman" w:hAnsi="Times New Roman"/>
          <w:b/>
          <w:bCs/>
          <w:sz w:val="24"/>
          <w:szCs w:val="24"/>
        </w:rPr>
        <w:t>Надеемся, наша беседа помогла читателям лучше понять, как работает СОУТ и почему она важна для каждого.</w:t>
      </w:r>
    </w:p>
    <w:p w14:paraId="0A5FC5AF">
      <w:pPr>
        <w:pStyle w:val="31"/>
      </w:pPr>
    </w:p>
    <w:p w14:paraId="7A7BE3C0">
      <w:pPr>
        <w:pStyle w:val="31"/>
      </w:pPr>
      <w:r>
        <w:t>Редактор: Абрамова Галина Николаевна                                               тираж  10 экз.</w:t>
      </w:r>
    </w:p>
    <w:p w14:paraId="104AB906">
      <w:pPr>
        <w:pStyle w:val="31"/>
      </w:pPr>
      <w:r>
        <w:t>Учредитель: Комитет  местного самоуправления</w:t>
      </w:r>
    </w:p>
    <w:p w14:paraId="34A14749">
      <w:pPr>
        <w:pStyle w:val="31"/>
      </w:pPr>
      <w:r>
        <w:t>Александровского сельсовета</w:t>
      </w:r>
    </w:p>
    <w:p w14:paraId="5AEB2417">
      <w:pPr>
        <w:pStyle w:val="31"/>
      </w:pPr>
      <w:r>
        <w:t>Издатель: Администрация  сельсовета</w:t>
      </w:r>
    </w:p>
    <w:p w14:paraId="3E81E6A7">
      <w:pPr>
        <w:pStyle w:val="31"/>
      </w:pPr>
      <w:r>
        <w:t>442575  с. Александровка, Бессоновского  района, Пензенской области</w:t>
      </w:r>
    </w:p>
    <w:p w14:paraId="71792FAE">
      <w:pPr>
        <w:jc w:val="center"/>
        <w:rPr>
          <w:sz w:val="22"/>
          <w:szCs w:val="22"/>
        </w:rPr>
      </w:pPr>
    </w:p>
    <w:p w14:paraId="1082C5D3">
      <w:pPr>
        <w:jc w:val="center"/>
        <w:rPr>
          <w:color w:val="000000"/>
        </w:rPr>
      </w:pPr>
      <w:r>
        <w:rPr>
          <w:color w:val="000000"/>
          <w:sz w:val="22"/>
          <w:szCs w:val="22"/>
        </w:rPr>
        <w:t>202</w:t>
      </w:r>
      <w:r>
        <w:rPr>
          <w:rFonts w:hint="default"/>
          <w:color w:val="000000"/>
          <w:sz w:val="22"/>
          <w:szCs w:val="22"/>
          <w:lang w:val="ru-RU"/>
        </w:rPr>
        <w:t>5</w:t>
      </w:r>
      <w:r>
        <w:rPr>
          <w:color w:val="000000"/>
          <w:sz w:val="22"/>
          <w:szCs w:val="22"/>
        </w:rPr>
        <w:t>год</w:t>
      </w:r>
    </w:p>
    <w:p w14:paraId="0031DDF7">
      <w:pPr>
        <w:tabs>
          <w:tab w:val="left" w:pos="5162"/>
        </w:tabs>
        <w:rPr>
          <w:sz w:val="28"/>
          <w:szCs w:val="28"/>
        </w:rPr>
      </w:pPr>
      <w:bookmarkStart w:id="0" w:name="_GoBack"/>
      <w:bookmarkEnd w:id="0"/>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Liberation Serif">
    <w:altName w:val="Segoe Print"/>
    <w:panose1 w:val="00000000000000000000"/>
    <w:charset w:val="CC"/>
    <w:family w:val="roman"/>
    <w:pitch w:val="default"/>
    <w:sig w:usb0="00000000" w:usb1="00000000" w:usb2="00000000" w:usb3="00000000" w:csb0="00000004" w:csb1="00000000"/>
  </w:font>
  <w:font w:name="Arial Unicode MS">
    <w:panose1 w:val="020B0604020202020204"/>
    <w:charset w:val="80"/>
    <w:family w:val="swiss"/>
    <w:pitch w:val="default"/>
    <w:sig w:usb0="FFFFFFFF" w:usb1="E9FFFFFF" w:usb2="0000003F" w:usb3="00000000" w:csb0="603F01FF" w:csb1="FFFF0000"/>
  </w:font>
  <w:font w:name="Tahoma">
    <w:panose1 w:val="020B0604030504040204"/>
    <w:charset w:val="CC"/>
    <w:family w:val="swiss"/>
    <w:pitch w:val="default"/>
    <w:sig w:usb0="E1002EFF" w:usb1="C000605B" w:usb2="00000029" w:usb3="00000000" w:csb0="200101FF" w:csb1="20280000"/>
  </w:font>
  <w:font w:name="Segoe UI Symbol">
    <w:panose1 w:val="020B0502040204020203"/>
    <w:charset w:val="00"/>
    <w:family w:val="swiss"/>
    <w:pitch w:val="default"/>
    <w:sig w:usb0="800001E3" w:usb1="1200FFEF" w:usb2="00040000" w:usb3="04000000" w:csb0="00000001" w:csb1="40000000"/>
  </w:font>
  <w:font w:name="Times New Roman CYR">
    <w:altName w:val="Times New Roman"/>
    <w:panose1 w:val="02020603050405020304"/>
    <w:charset w:val="CC"/>
    <w:family w:val="roman"/>
    <w:pitch w:val="default"/>
    <w:sig w:usb0="00000000" w:usb1="00000000" w:usb2="00000009" w:usb3="00000000" w:csb0="000001FF" w:csb1="00000000"/>
  </w:font>
  <w:font w:name="Lucida Sans Unicode">
    <w:panose1 w:val="020B0602030504020204"/>
    <w:charset w:val="CC"/>
    <w:family w:val="swiss"/>
    <w:pitch w:val="default"/>
    <w:sig w:usb0="80001AFF" w:usb1="0000396B" w:usb2="00000000" w:usb3="00000000" w:csb0="200000BF" w:csb1="D7F7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bullet"/>
      <w:suff w:val="nothing"/>
      <w:lvlText w:val=""/>
      <w:lvlJc w:val="left"/>
      <w:pPr>
        <w:tabs>
          <w:tab w:val="left" w:pos="709"/>
        </w:tabs>
        <w:ind w:left="709" w:firstLine="0"/>
      </w:pPr>
      <w:rPr>
        <w:rFonts w:hint="default" w:ascii="Symbol" w:hAnsi="Symbol" w:cs="Symbol"/>
      </w:rPr>
    </w:lvl>
    <w:lvl w:ilvl="1" w:tentative="0">
      <w:start w:val="1"/>
      <w:numFmt w:val="bullet"/>
      <w:lvlText w:val=""/>
      <w:lvlJc w:val="left"/>
      <w:pPr>
        <w:tabs>
          <w:tab w:val="left" w:pos="1418"/>
        </w:tabs>
        <w:ind w:left="1418" w:hanging="283"/>
      </w:pPr>
      <w:rPr>
        <w:rFonts w:hint="default" w:ascii="Symbol" w:hAnsi="Symbol" w:cs="Symbol"/>
      </w:rPr>
    </w:lvl>
    <w:lvl w:ilvl="2" w:tentative="0">
      <w:start w:val="1"/>
      <w:numFmt w:val="bullet"/>
      <w:lvlText w:val=""/>
      <w:lvlJc w:val="left"/>
      <w:pPr>
        <w:tabs>
          <w:tab w:val="left" w:pos="2127"/>
        </w:tabs>
        <w:ind w:left="2127" w:hanging="283"/>
      </w:pPr>
      <w:rPr>
        <w:rFonts w:hint="default" w:ascii="Symbol" w:hAnsi="Symbol" w:cs="Symbol"/>
      </w:rPr>
    </w:lvl>
    <w:lvl w:ilvl="3" w:tentative="0">
      <w:start w:val="1"/>
      <w:numFmt w:val="bullet"/>
      <w:lvlText w:val=""/>
      <w:lvlJc w:val="left"/>
      <w:pPr>
        <w:tabs>
          <w:tab w:val="left" w:pos="2836"/>
        </w:tabs>
        <w:ind w:left="2836" w:hanging="283"/>
      </w:pPr>
      <w:rPr>
        <w:rFonts w:hint="default" w:ascii="Symbol" w:hAnsi="Symbol" w:cs="Symbol"/>
      </w:rPr>
    </w:lvl>
    <w:lvl w:ilvl="4" w:tentative="0">
      <w:start w:val="1"/>
      <w:numFmt w:val="bullet"/>
      <w:lvlText w:val=""/>
      <w:lvlJc w:val="left"/>
      <w:pPr>
        <w:tabs>
          <w:tab w:val="left" w:pos="3545"/>
        </w:tabs>
        <w:ind w:left="3545" w:hanging="283"/>
      </w:pPr>
      <w:rPr>
        <w:rFonts w:hint="default" w:ascii="Symbol" w:hAnsi="Symbol" w:cs="Symbol"/>
      </w:rPr>
    </w:lvl>
    <w:lvl w:ilvl="5" w:tentative="0">
      <w:start w:val="1"/>
      <w:numFmt w:val="bullet"/>
      <w:lvlText w:val=""/>
      <w:lvlJc w:val="left"/>
      <w:pPr>
        <w:tabs>
          <w:tab w:val="left" w:pos="4254"/>
        </w:tabs>
        <w:ind w:left="4254" w:hanging="283"/>
      </w:pPr>
      <w:rPr>
        <w:rFonts w:hint="default" w:ascii="Symbol" w:hAnsi="Symbol" w:cs="Symbol"/>
      </w:rPr>
    </w:lvl>
    <w:lvl w:ilvl="6" w:tentative="0">
      <w:start w:val="1"/>
      <w:numFmt w:val="bullet"/>
      <w:lvlText w:val=""/>
      <w:lvlJc w:val="left"/>
      <w:pPr>
        <w:tabs>
          <w:tab w:val="left" w:pos="4963"/>
        </w:tabs>
        <w:ind w:left="4963" w:hanging="283"/>
      </w:pPr>
      <w:rPr>
        <w:rFonts w:hint="default" w:ascii="Symbol" w:hAnsi="Symbol" w:cs="Symbol"/>
      </w:rPr>
    </w:lvl>
    <w:lvl w:ilvl="7" w:tentative="0">
      <w:start w:val="1"/>
      <w:numFmt w:val="bullet"/>
      <w:lvlText w:val=""/>
      <w:lvlJc w:val="left"/>
      <w:pPr>
        <w:tabs>
          <w:tab w:val="left" w:pos="5672"/>
        </w:tabs>
        <w:ind w:left="5672" w:hanging="283"/>
      </w:pPr>
      <w:rPr>
        <w:rFonts w:hint="default" w:ascii="Symbol" w:hAnsi="Symbol" w:cs="Symbol"/>
      </w:rPr>
    </w:lvl>
    <w:lvl w:ilvl="8" w:tentative="0">
      <w:start w:val="1"/>
      <w:numFmt w:val="bullet"/>
      <w:lvlText w:val=""/>
      <w:lvlJc w:val="left"/>
      <w:pPr>
        <w:tabs>
          <w:tab w:val="left" w:pos="6381"/>
        </w:tabs>
        <w:ind w:left="6381" w:hanging="283"/>
      </w:pPr>
      <w:rPr>
        <w:rFonts w:hint="default" w:ascii="Symbol" w:hAnsi="Symbol" w:cs="Symbol"/>
      </w:rPr>
    </w:lvl>
  </w:abstractNum>
  <w:abstractNum w:abstractNumId="1">
    <w:nsid w:val="BF205925"/>
    <w:multiLevelType w:val="multilevel"/>
    <w:tmpl w:val="BF205925"/>
    <w:lvl w:ilvl="0" w:tentative="0">
      <w:start w:val="1"/>
      <w:numFmt w:val="bullet"/>
      <w:suff w:val="nothing"/>
      <w:lvlText w:val=""/>
      <w:lvlJc w:val="left"/>
      <w:pPr>
        <w:tabs>
          <w:tab w:val="left" w:pos="709"/>
        </w:tabs>
        <w:ind w:left="709" w:firstLine="0"/>
      </w:pPr>
      <w:rPr>
        <w:rFonts w:hint="default" w:ascii="Symbol" w:hAnsi="Symbol" w:cs="Symbol"/>
      </w:rPr>
    </w:lvl>
    <w:lvl w:ilvl="1" w:tentative="0">
      <w:start w:val="1"/>
      <w:numFmt w:val="bullet"/>
      <w:lvlText w:val=""/>
      <w:lvlJc w:val="left"/>
      <w:pPr>
        <w:tabs>
          <w:tab w:val="left" w:pos="1418"/>
        </w:tabs>
        <w:ind w:left="1418" w:hanging="283"/>
      </w:pPr>
      <w:rPr>
        <w:rFonts w:hint="default" w:ascii="Symbol" w:hAnsi="Symbol" w:cs="Symbol"/>
      </w:rPr>
    </w:lvl>
    <w:lvl w:ilvl="2" w:tentative="0">
      <w:start w:val="1"/>
      <w:numFmt w:val="bullet"/>
      <w:lvlText w:val=""/>
      <w:lvlJc w:val="left"/>
      <w:pPr>
        <w:tabs>
          <w:tab w:val="left" w:pos="2127"/>
        </w:tabs>
        <w:ind w:left="2127" w:hanging="283"/>
      </w:pPr>
      <w:rPr>
        <w:rFonts w:hint="default" w:ascii="Symbol" w:hAnsi="Symbol" w:cs="Symbol"/>
      </w:rPr>
    </w:lvl>
    <w:lvl w:ilvl="3" w:tentative="0">
      <w:start w:val="1"/>
      <w:numFmt w:val="bullet"/>
      <w:lvlText w:val=""/>
      <w:lvlJc w:val="left"/>
      <w:pPr>
        <w:tabs>
          <w:tab w:val="left" w:pos="2836"/>
        </w:tabs>
        <w:ind w:left="2836" w:hanging="283"/>
      </w:pPr>
      <w:rPr>
        <w:rFonts w:hint="default" w:ascii="Symbol" w:hAnsi="Symbol" w:cs="Symbol"/>
      </w:rPr>
    </w:lvl>
    <w:lvl w:ilvl="4" w:tentative="0">
      <w:start w:val="1"/>
      <w:numFmt w:val="bullet"/>
      <w:lvlText w:val=""/>
      <w:lvlJc w:val="left"/>
      <w:pPr>
        <w:tabs>
          <w:tab w:val="left" w:pos="3545"/>
        </w:tabs>
        <w:ind w:left="3545" w:hanging="283"/>
      </w:pPr>
      <w:rPr>
        <w:rFonts w:hint="default" w:ascii="Symbol" w:hAnsi="Symbol" w:cs="Symbol"/>
      </w:rPr>
    </w:lvl>
    <w:lvl w:ilvl="5" w:tentative="0">
      <w:start w:val="1"/>
      <w:numFmt w:val="bullet"/>
      <w:lvlText w:val=""/>
      <w:lvlJc w:val="left"/>
      <w:pPr>
        <w:tabs>
          <w:tab w:val="left" w:pos="4254"/>
        </w:tabs>
        <w:ind w:left="4254" w:hanging="283"/>
      </w:pPr>
      <w:rPr>
        <w:rFonts w:hint="default" w:ascii="Symbol" w:hAnsi="Symbol" w:cs="Symbol"/>
      </w:rPr>
    </w:lvl>
    <w:lvl w:ilvl="6" w:tentative="0">
      <w:start w:val="1"/>
      <w:numFmt w:val="bullet"/>
      <w:lvlText w:val=""/>
      <w:lvlJc w:val="left"/>
      <w:pPr>
        <w:tabs>
          <w:tab w:val="left" w:pos="4963"/>
        </w:tabs>
        <w:ind w:left="4963" w:hanging="283"/>
      </w:pPr>
      <w:rPr>
        <w:rFonts w:hint="default" w:ascii="Symbol" w:hAnsi="Symbol" w:cs="Symbol"/>
      </w:rPr>
    </w:lvl>
    <w:lvl w:ilvl="7" w:tentative="0">
      <w:start w:val="1"/>
      <w:numFmt w:val="bullet"/>
      <w:lvlText w:val=""/>
      <w:lvlJc w:val="left"/>
      <w:pPr>
        <w:tabs>
          <w:tab w:val="left" w:pos="5672"/>
        </w:tabs>
        <w:ind w:left="5672" w:hanging="283"/>
      </w:pPr>
      <w:rPr>
        <w:rFonts w:hint="default" w:ascii="Symbol" w:hAnsi="Symbol" w:cs="Symbol"/>
      </w:rPr>
    </w:lvl>
    <w:lvl w:ilvl="8" w:tentative="0">
      <w:start w:val="1"/>
      <w:numFmt w:val="bullet"/>
      <w:lvlText w:val=""/>
      <w:lvlJc w:val="left"/>
      <w:pPr>
        <w:tabs>
          <w:tab w:val="left" w:pos="6381"/>
        </w:tabs>
        <w:ind w:left="6381" w:hanging="283"/>
      </w:pPr>
      <w:rPr>
        <w:rFonts w:hint="default" w:ascii="Symbol" w:hAnsi="Symbol" w:cs="Symbol"/>
      </w:rPr>
    </w:lvl>
  </w:abstractNum>
  <w:abstractNum w:abstractNumId="2">
    <w:nsid w:val="CF092B84"/>
    <w:multiLevelType w:val="multilevel"/>
    <w:tmpl w:val="CF092B84"/>
    <w:lvl w:ilvl="0" w:tentative="0">
      <w:start w:val="1"/>
      <w:numFmt w:val="bullet"/>
      <w:suff w:val="nothing"/>
      <w:lvlText w:val=""/>
      <w:lvlJc w:val="left"/>
      <w:pPr>
        <w:tabs>
          <w:tab w:val="left" w:pos="709"/>
        </w:tabs>
        <w:ind w:left="709" w:firstLine="0"/>
      </w:pPr>
      <w:rPr>
        <w:rFonts w:hint="default" w:ascii="Symbol" w:hAnsi="Symbol" w:cs="Symbol"/>
      </w:rPr>
    </w:lvl>
    <w:lvl w:ilvl="1" w:tentative="0">
      <w:start w:val="1"/>
      <w:numFmt w:val="bullet"/>
      <w:lvlText w:val=""/>
      <w:lvlJc w:val="left"/>
      <w:pPr>
        <w:tabs>
          <w:tab w:val="left" w:pos="1418"/>
        </w:tabs>
        <w:ind w:left="1418" w:hanging="283"/>
      </w:pPr>
      <w:rPr>
        <w:rFonts w:hint="default" w:ascii="Symbol" w:hAnsi="Symbol" w:cs="Symbol"/>
      </w:rPr>
    </w:lvl>
    <w:lvl w:ilvl="2" w:tentative="0">
      <w:start w:val="1"/>
      <w:numFmt w:val="bullet"/>
      <w:lvlText w:val=""/>
      <w:lvlJc w:val="left"/>
      <w:pPr>
        <w:tabs>
          <w:tab w:val="left" w:pos="2127"/>
        </w:tabs>
        <w:ind w:left="2127" w:hanging="283"/>
      </w:pPr>
      <w:rPr>
        <w:rFonts w:hint="default" w:ascii="Symbol" w:hAnsi="Symbol" w:cs="Symbol"/>
      </w:rPr>
    </w:lvl>
    <w:lvl w:ilvl="3" w:tentative="0">
      <w:start w:val="1"/>
      <w:numFmt w:val="bullet"/>
      <w:lvlText w:val=""/>
      <w:lvlJc w:val="left"/>
      <w:pPr>
        <w:tabs>
          <w:tab w:val="left" w:pos="2836"/>
        </w:tabs>
        <w:ind w:left="2836" w:hanging="283"/>
      </w:pPr>
      <w:rPr>
        <w:rFonts w:hint="default" w:ascii="Symbol" w:hAnsi="Symbol" w:cs="Symbol"/>
      </w:rPr>
    </w:lvl>
    <w:lvl w:ilvl="4" w:tentative="0">
      <w:start w:val="1"/>
      <w:numFmt w:val="bullet"/>
      <w:lvlText w:val=""/>
      <w:lvlJc w:val="left"/>
      <w:pPr>
        <w:tabs>
          <w:tab w:val="left" w:pos="3545"/>
        </w:tabs>
        <w:ind w:left="3545" w:hanging="283"/>
      </w:pPr>
      <w:rPr>
        <w:rFonts w:hint="default" w:ascii="Symbol" w:hAnsi="Symbol" w:cs="Symbol"/>
      </w:rPr>
    </w:lvl>
    <w:lvl w:ilvl="5" w:tentative="0">
      <w:start w:val="1"/>
      <w:numFmt w:val="bullet"/>
      <w:lvlText w:val=""/>
      <w:lvlJc w:val="left"/>
      <w:pPr>
        <w:tabs>
          <w:tab w:val="left" w:pos="4254"/>
        </w:tabs>
        <w:ind w:left="4254" w:hanging="283"/>
      </w:pPr>
      <w:rPr>
        <w:rFonts w:hint="default" w:ascii="Symbol" w:hAnsi="Symbol" w:cs="Symbol"/>
      </w:rPr>
    </w:lvl>
    <w:lvl w:ilvl="6" w:tentative="0">
      <w:start w:val="1"/>
      <w:numFmt w:val="bullet"/>
      <w:lvlText w:val=""/>
      <w:lvlJc w:val="left"/>
      <w:pPr>
        <w:tabs>
          <w:tab w:val="left" w:pos="4963"/>
        </w:tabs>
        <w:ind w:left="4963" w:hanging="283"/>
      </w:pPr>
      <w:rPr>
        <w:rFonts w:hint="default" w:ascii="Symbol" w:hAnsi="Symbol" w:cs="Symbol"/>
      </w:rPr>
    </w:lvl>
    <w:lvl w:ilvl="7" w:tentative="0">
      <w:start w:val="1"/>
      <w:numFmt w:val="bullet"/>
      <w:lvlText w:val=""/>
      <w:lvlJc w:val="left"/>
      <w:pPr>
        <w:tabs>
          <w:tab w:val="left" w:pos="5672"/>
        </w:tabs>
        <w:ind w:left="5672" w:hanging="283"/>
      </w:pPr>
      <w:rPr>
        <w:rFonts w:hint="default" w:ascii="Symbol" w:hAnsi="Symbol" w:cs="Symbol"/>
      </w:rPr>
    </w:lvl>
    <w:lvl w:ilvl="8" w:tentative="0">
      <w:start w:val="1"/>
      <w:numFmt w:val="bullet"/>
      <w:lvlText w:val=""/>
      <w:lvlJc w:val="left"/>
      <w:pPr>
        <w:tabs>
          <w:tab w:val="left" w:pos="6381"/>
        </w:tabs>
        <w:ind w:left="6381" w:hanging="283"/>
      </w:pPr>
      <w:rPr>
        <w:rFonts w:hint="default" w:ascii="Symbol" w:hAnsi="Symbol" w:cs="Symbol"/>
      </w:rPr>
    </w:lvl>
  </w:abstractNum>
  <w:abstractNum w:abstractNumId="3">
    <w:nsid w:val="0053208E"/>
    <w:multiLevelType w:val="multilevel"/>
    <w:tmpl w:val="0053208E"/>
    <w:lvl w:ilvl="0" w:tentative="0">
      <w:start w:val="1"/>
      <w:numFmt w:val="bullet"/>
      <w:suff w:val="nothing"/>
      <w:lvlText w:val=""/>
      <w:lvlJc w:val="left"/>
      <w:pPr>
        <w:tabs>
          <w:tab w:val="left" w:pos="709"/>
        </w:tabs>
        <w:ind w:left="709" w:firstLine="0"/>
      </w:pPr>
      <w:rPr>
        <w:rFonts w:hint="default" w:ascii="Symbol" w:hAnsi="Symbol" w:cs="Symbol"/>
      </w:rPr>
    </w:lvl>
    <w:lvl w:ilvl="1" w:tentative="0">
      <w:start w:val="1"/>
      <w:numFmt w:val="bullet"/>
      <w:lvlText w:val=""/>
      <w:lvlJc w:val="left"/>
      <w:pPr>
        <w:tabs>
          <w:tab w:val="left" w:pos="1418"/>
        </w:tabs>
        <w:ind w:left="1418" w:hanging="283"/>
      </w:pPr>
      <w:rPr>
        <w:rFonts w:hint="default" w:ascii="Symbol" w:hAnsi="Symbol" w:cs="Symbol"/>
      </w:rPr>
    </w:lvl>
    <w:lvl w:ilvl="2" w:tentative="0">
      <w:start w:val="1"/>
      <w:numFmt w:val="bullet"/>
      <w:lvlText w:val=""/>
      <w:lvlJc w:val="left"/>
      <w:pPr>
        <w:tabs>
          <w:tab w:val="left" w:pos="2127"/>
        </w:tabs>
        <w:ind w:left="2127" w:hanging="283"/>
      </w:pPr>
      <w:rPr>
        <w:rFonts w:hint="default" w:ascii="Symbol" w:hAnsi="Symbol" w:cs="Symbol"/>
      </w:rPr>
    </w:lvl>
    <w:lvl w:ilvl="3" w:tentative="0">
      <w:start w:val="1"/>
      <w:numFmt w:val="bullet"/>
      <w:lvlText w:val=""/>
      <w:lvlJc w:val="left"/>
      <w:pPr>
        <w:tabs>
          <w:tab w:val="left" w:pos="2836"/>
        </w:tabs>
        <w:ind w:left="2836" w:hanging="283"/>
      </w:pPr>
      <w:rPr>
        <w:rFonts w:hint="default" w:ascii="Symbol" w:hAnsi="Symbol" w:cs="Symbol"/>
      </w:rPr>
    </w:lvl>
    <w:lvl w:ilvl="4" w:tentative="0">
      <w:start w:val="1"/>
      <w:numFmt w:val="bullet"/>
      <w:lvlText w:val=""/>
      <w:lvlJc w:val="left"/>
      <w:pPr>
        <w:tabs>
          <w:tab w:val="left" w:pos="3545"/>
        </w:tabs>
        <w:ind w:left="3545" w:hanging="283"/>
      </w:pPr>
      <w:rPr>
        <w:rFonts w:hint="default" w:ascii="Symbol" w:hAnsi="Symbol" w:cs="Symbol"/>
      </w:rPr>
    </w:lvl>
    <w:lvl w:ilvl="5" w:tentative="0">
      <w:start w:val="1"/>
      <w:numFmt w:val="bullet"/>
      <w:lvlText w:val=""/>
      <w:lvlJc w:val="left"/>
      <w:pPr>
        <w:tabs>
          <w:tab w:val="left" w:pos="4254"/>
        </w:tabs>
        <w:ind w:left="4254" w:hanging="283"/>
      </w:pPr>
      <w:rPr>
        <w:rFonts w:hint="default" w:ascii="Symbol" w:hAnsi="Symbol" w:cs="Symbol"/>
      </w:rPr>
    </w:lvl>
    <w:lvl w:ilvl="6" w:tentative="0">
      <w:start w:val="1"/>
      <w:numFmt w:val="bullet"/>
      <w:lvlText w:val=""/>
      <w:lvlJc w:val="left"/>
      <w:pPr>
        <w:tabs>
          <w:tab w:val="left" w:pos="4963"/>
        </w:tabs>
        <w:ind w:left="4963" w:hanging="283"/>
      </w:pPr>
      <w:rPr>
        <w:rFonts w:hint="default" w:ascii="Symbol" w:hAnsi="Symbol" w:cs="Symbol"/>
      </w:rPr>
    </w:lvl>
    <w:lvl w:ilvl="7" w:tentative="0">
      <w:start w:val="1"/>
      <w:numFmt w:val="bullet"/>
      <w:lvlText w:val=""/>
      <w:lvlJc w:val="left"/>
      <w:pPr>
        <w:tabs>
          <w:tab w:val="left" w:pos="5672"/>
        </w:tabs>
        <w:ind w:left="5672" w:hanging="283"/>
      </w:pPr>
      <w:rPr>
        <w:rFonts w:hint="default" w:ascii="Symbol" w:hAnsi="Symbol" w:cs="Symbol"/>
      </w:rPr>
    </w:lvl>
    <w:lvl w:ilvl="8" w:tentative="0">
      <w:start w:val="1"/>
      <w:numFmt w:val="bullet"/>
      <w:lvlText w:val=""/>
      <w:lvlJc w:val="left"/>
      <w:pPr>
        <w:tabs>
          <w:tab w:val="left" w:pos="6381"/>
        </w:tabs>
        <w:ind w:left="6381" w:hanging="283"/>
      </w:pPr>
      <w:rPr>
        <w:rFonts w:hint="default" w:ascii="Symbol" w:hAnsi="Symbol" w:cs="Symbol"/>
      </w:rPr>
    </w:lvl>
  </w:abstractNum>
  <w:abstractNum w:abstractNumId="4">
    <w:nsid w:val="03D62ECE"/>
    <w:multiLevelType w:val="multilevel"/>
    <w:tmpl w:val="03D62ECE"/>
    <w:lvl w:ilvl="0" w:tentative="0">
      <w:start w:val="1"/>
      <w:numFmt w:val="bullet"/>
      <w:suff w:val="nothing"/>
      <w:lvlText w:val=""/>
      <w:lvlJc w:val="left"/>
      <w:pPr>
        <w:tabs>
          <w:tab w:val="left" w:pos="709"/>
        </w:tabs>
        <w:ind w:left="709" w:firstLine="0"/>
      </w:pPr>
      <w:rPr>
        <w:rFonts w:hint="default" w:ascii="Symbol" w:hAnsi="Symbol" w:cs="Symbol"/>
      </w:rPr>
    </w:lvl>
    <w:lvl w:ilvl="1" w:tentative="0">
      <w:start w:val="1"/>
      <w:numFmt w:val="bullet"/>
      <w:lvlText w:val=""/>
      <w:lvlJc w:val="left"/>
      <w:pPr>
        <w:tabs>
          <w:tab w:val="left" w:pos="1418"/>
        </w:tabs>
        <w:ind w:left="1418" w:hanging="283"/>
      </w:pPr>
      <w:rPr>
        <w:rFonts w:hint="default" w:ascii="Symbol" w:hAnsi="Symbol" w:cs="Symbol"/>
      </w:rPr>
    </w:lvl>
    <w:lvl w:ilvl="2" w:tentative="0">
      <w:start w:val="1"/>
      <w:numFmt w:val="bullet"/>
      <w:lvlText w:val=""/>
      <w:lvlJc w:val="left"/>
      <w:pPr>
        <w:tabs>
          <w:tab w:val="left" w:pos="2127"/>
        </w:tabs>
        <w:ind w:left="2127" w:hanging="283"/>
      </w:pPr>
      <w:rPr>
        <w:rFonts w:hint="default" w:ascii="Symbol" w:hAnsi="Symbol" w:cs="Symbol"/>
      </w:rPr>
    </w:lvl>
    <w:lvl w:ilvl="3" w:tentative="0">
      <w:start w:val="1"/>
      <w:numFmt w:val="bullet"/>
      <w:lvlText w:val=""/>
      <w:lvlJc w:val="left"/>
      <w:pPr>
        <w:tabs>
          <w:tab w:val="left" w:pos="2836"/>
        </w:tabs>
        <w:ind w:left="2836" w:hanging="283"/>
      </w:pPr>
      <w:rPr>
        <w:rFonts w:hint="default" w:ascii="Symbol" w:hAnsi="Symbol" w:cs="Symbol"/>
      </w:rPr>
    </w:lvl>
    <w:lvl w:ilvl="4" w:tentative="0">
      <w:start w:val="1"/>
      <w:numFmt w:val="bullet"/>
      <w:lvlText w:val=""/>
      <w:lvlJc w:val="left"/>
      <w:pPr>
        <w:tabs>
          <w:tab w:val="left" w:pos="3545"/>
        </w:tabs>
        <w:ind w:left="3545" w:hanging="283"/>
      </w:pPr>
      <w:rPr>
        <w:rFonts w:hint="default" w:ascii="Symbol" w:hAnsi="Symbol" w:cs="Symbol"/>
      </w:rPr>
    </w:lvl>
    <w:lvl w:ilvl="5" w:tentative="0">
      <w:start w:val="1"/>
      <w:numFmt w:val="bullet"/>
      <w:lvlText w:val=""/>
      <w:lvlJc w:val="left"/>
      <w:pPr>
        <w:tabs>
          <w:tab w:val="left" w:pos="4254"/>
        </w:tabs>
        <w:ind w:left="4254" w:hanging="283"/>
      </w:pPr>
      <w:rPr>
        <w:rFonts w:hint="default" w:ascii="Symbol" w:hAnsi="Symbol" w:cs="Symbol"/>
      </w:rPr>
    </w:lvl>
    <w:lvl w:ilvl="6" w:tentative="0">
      <w:start w:val="1"/>
      <w:numFmt w:val="bullet"/>
      <w:lvlText w:val=""/>
      <w:lvlJc w:val="left"/>
      <w:pPr>
        <w:tabs>
          <w:tab w:val="left" w:pos="4963"/>
        </w:tabs>
        <w:ind w:left="4963" w:hanging="283"/>
      </w:pPr>
      <w:rPr>
        <w:rFonts w:hint="default" w:ascii="Symbol" w:hAnsi="Symbol" w:cs="Symbol"/>
      </w:rPr>
    </w:lvl>
    <w:lvl w:ilvl="7" w:tentative="0">
      <w:start w:val="1"/>
      <w:numFmt w:val="bullet"/>
      <w:lvlText w:val=""/>
      <w:lvlJc w:val="left"/>
      <w:pPr>
        <w:tabs>
          <w:tab w:val="left" w:pos="5672"/>
        </w:tabs>
        <w:ind w:left="5672" w:hanging="283"/>
      </w:pPr>
      <w:rPr>
        <w:rFonts w:hint="default" w:ascii="Symbol" w:hAnsi="Symbol" w:cs="Symbol"/>
      </w:rPr>
    </w:lvl>
    <w:lvl w:ilvl="8" w:tentative="0">
      <w:start w:val="1"/>
      <w:numFmt w:val="bullet"/>
      <w:lvlText w:val=""/>
      <w:lvlJc w:val="left"/>
      <w:pPr>
        <w:tabs>
          <w:tab w:val="left" w:pos="6381"/>
        </w:tabs>
        <w:ind w:left="6381" w:hanging="283"/>
      </w:pPr>
      <w:rPr>
        <w:rFonts w:hint="default" w:ascii="Symbol" w:hAnsi="Symbol" w:cs="Symbol"/>
      </w:rPr>
    </w:lvl>
  </w:abstractNum>
  <w:abstractNum w:abstractNumId="5">
    <w:nsid w:val="59ADCABA"/>
    <w:multiLevelType w:val="multilevel"/>
    <w:tmpl w:val="59ADCABA"/>
    <w:lvl w:ilvl="0" w:tentative="0">
      <w:start w:val="1"/>
      <w:numFmt w:val="decimal"/>
      <w:suff w:val="nothing"/>
      <w:lvlText w:val="%1."/>
      <w:lvlJc w:val="left"/>
      <w:pPr>
        <w:tabs>
          <w:tab w:val="left" w:pos="709"/>
        </w:tabs>
        <w:ind w:left="709" w:firstLine="0"/>
      </w:pPr>
    </w:lvl>
    <w:lvl w:ilvl="1" w:tentative="0">
      <w:start w:val="1"/>
      <w:numFmt w:val="decimal"/>
      <w:lvlText w:val="%2."/>
      <w:lvlJc w:val="left"/>
      <w:pPr>
        <w:tabs>
          <w:tab w:val="left" w:pos="1418"/>
        </w:tabs>
        <w:ind w:left="1418" w:hanging="283"/>
      </w:pPr>
    </w:lvl>
    <w:lvl w:ilvl="2" w:tentative="0">
      <w:start w:val="1"/>
      <w:numFmt w:val="decimal"/>
      <w:lvlText w:val="%3."/>
      <w:lvlJc w:val="left"/>
      <w:pPr>
        <w:tabs>
          <w:tab w:val="left" w:pos="2127"/>
        </w:tabs>
        <w:ind w:left="2127" w:hanging="283"/>
      </w:pPr>
    </w:lvl>
    <w:lvl w:ilvl="3" w:tentative="0">
      <w:start w:val="1"/>
      <w:numFmt w:val="decimal"/>
      <w:lvlText w:val="%4."/>
      <w:lvlJc w:val="left"/>
      <w:pPr>
        <w:tabs>
          <w:tab w:val="left" w:pos="2836"/>
        </w:tabs>
        <w:ind w:left="2836" w:hanging="283"/>
      </w:pPr>
    </w:lvl>
    <w:lvl w:ilvl="4" w:tentative="0">
      <w:start w:val="1"/>
      <w:numFmt w:val="decimal"/>
      <w:lvlText w:val="%5."/>
      <w:lvlJc w:val="left"/>
      <w:pPr>
        <w:tabs>
          <w:tab w:val="left" w:pos="3545"/>
        </w:tabs>
        <w:ind w:left="3545" w:hanging="283"/>
      </w:pPr>
    </w:lvl>
    <w:lvl w:ilvl="5" w:tentative="0">
      <w:start w:val="1"/>
      <w:numFmt w:val="decimal"/>
      <w:lvlText w:val="%6."/>
      <w:lvlJc w:val="left"/>
      <w:pPr>
        <w:tabs>
          <w:tab w:val="left" w:pos="4254"/>
        </w:tabs>
        <w:ind w:left="4254" w:hanging="283"/>
      </w:pPr>
    </w:lvl>
    <w:lvl w:ilvl="6" w:tentative="0">
      <w:start w:val="1"/>
      <w:numFmt w:val="decimal"/>
      <w:lvlText w:val="%7."/>
      <w:lvlJc w:val="left"/>
      <w:pPr>
        <w:tabs>
          <w:tab w:val="left" w:pos="4963"/>
        </w:tabs>
        <w:ind w:left="4963" w:hanging="283"/>
      </w:pPr>
    </w:lvl>
    <w:lvl w:ilvl="7" w:tentative="0">
      <w:start w:val="1"/>
      <w:numFmt w:val="decimal"/>
      <w:lvlText w:val="%8."/>
      <w:lvlJc w:val="left"/>
      <w:pPr>
        <w:tabs>
          <w:tab w:val="left" w:pos="5672"/>
        </w:tabs>
        <w:ind w:left="5672" w:hanging="283"/>
      </w:pPr>
    </w:lvl>
    <w:lvl w:ilvl="8" w:tentative="0">
      <w:start w:val="1"/>
      <w:numFmt w:val="decimal"/>
      <w:lvlText w:val="%9."/>
      <w:lvlJc w:val="left"/>
      <w:pPr>
        <w:tabs>
          <w:tab w:val="left" w:pos="6381"/>
        </w:tabs>
        <w:ind w:left="6381" w:hanging="283"/>
      </w:p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8E9"/>
    <w:rsid w:val="000278E9"/>
    <w:rsid w:val="001859E4"/>
    <w:rsid w:val="001F0A10"/>
    <w:rsid w:val="00205808"/>
    <w:rsid w:val="00383EB7"/>
    <w:rsid w:val="0041154F"/>
    <w:rsid w:val="0053085A"/>
    <w:rsid w:val="005B7319"/>
    <w:rsid w:val="006624F1"/>
    <w:rsid w:val="008A7BBB"/>
    <w:rsid w:val="00B15830"/>
    <w:rsid w:val="00B53AE6"/>
    <w:rsid w:val="00BE4174"/>
    <w:rsid w:val="00C35010"/>
    <w:rsid w:val="00EA6705"/>
    <w:rsid w:val="00EB18CF"/>
    <w:rsid w:val="07632C7E"/>
    <w:rsid w:val="1122088C"/>
    <w:rsid w:val="11DC5538"/>
    <w:rsid w:val="544F2057"/>
    <w:rsid w:val="5CB53DFB"/>
    <w:rsid w:val="7D5B2BB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3"/>
    <w:basedOn w:val="1"/>
    <w:next w:val="1"/>
    <w:link w:val="12"/>
    <w:qFormat/>
    <w:uiPriority w:val="9"/>
    <w:pPr>
      <w:keepNext/>
      <w:widowControl w:val="0"/>
      <w:spacing w:before="240" w:after="60"/>
      <w:outlineLvl w:val="2"/>
    </w:pPr>
    <w:rPr>
      <w:rFonts w:ascii="Arial" w:hAnsi="Arial"/>
      <w:b/>
      <w:bCs/>
      <w:sz w:val="26"/>
      <w:szCs w:val="26"/>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Emphasis"/>
    <w:qFormat/>
    <w:uiPriority w:val="0"/>
    <w:rPr>
      <w:i/>
      <w:iCs/>
    </w:rPr>
  </w:style>
  <w:style w:type="character" w:styleId="6">
    <w:name w:val="Strong"/>
    <w:qFormat/>
    <w:uiPriority w:val="22"/>
    <w:rPr>
      <w:b/>
      <w:bCs/>
    </w:rPr>
  </w:style>
  <w:style w:type="paragraph" w:styleId="7">
    <w:name w:val="header"/>
    <w:basedOn w:val="1"/>
    <w:semiHidden/>
    <w:unhideWhenUsed/>
    <w:qFormat/>
    <w:uiPriority w:val="99"/>
    <w:pPr>
      <w:tabs>
        <w:tab w:val="center" w:pos="4153"/>
        <w:tab w:val="right" w:pos="8306"/>
      </w:tabs>
    </w:pPr>
  </w:style>
  <w:style w:type="paragraph" w:styleId="8">
    <w:name w:val="Body Text"/>
    <w:basedOn w:val="1"/>
    <w:link w:val="13"/>
    <w:qFormat/>
    <w:uiPriority w:val="0"/>
    <w:pPr>
      <w:spacing w:after="120"/>
    </w:pPr>
  </w:style>
  <w:style w:type="paragraph" w:styleId="9">
    <w:name w:val="footer"/>
    <w:basedOn w:val="1"/>
    <w:semiHidden/>
    <w:unhideWhenUsed/>
    <w:qFormat/>
    <w:uiPriority w:val="99"/>
    <w:pPr>
      <w:tabs>
        <w:tab w:val="center" w:pos="4153"/>
        <w:tab w:val="right" w:pos="8306"/>
      </w:tabs>
    </w:pPr>
  </w:style>
  <w:style w:type="paragraph" w:styleId="10">
    <w:name w:val="Normal (Web)"/>
    <w:basedOn w:val="1"/>
    <w:qFormat/>
    <w:uiPriority w:val="99"/>
    <w:pPr>
      <w:jc w:val="center"/>
    </w:pPr>
  </w:style>
  <w:style w:type="paragraph" w:styleId="11">
    <w:name w:val="Body Text 3"/>
    <w:basedOn w:val="1"/>
    <w:link w:val="19"/>
    <w:semiHidden/>
    <w:unhideWhenUsed/>
    <w:qFormat/>
    <w:uiPriority w:val="99"/>
    <w:pPr>
      <w:spacing w:after="120"/>
    </w:pPr>
    <w:rPr>
      <w:sz w:val="16"/>
      <w:szCs w:val="16"/>
    </w:rPr>
  </w:style>
  <w:style w:type="character" w:customStyle="1" w:styleId="12">
    <w:name w:val="Заголовок 3 Знак"/>
    <w:basedOn w:val="3"/>
    <w:link w:val="2"/>
    <w:qFormat/>
    <w:uiPriority w:val="9"/>
    <w:rPr>
      <w:rFonts w:ascii="Arial" w:hAnsi="Arial" w:eastAsia="Times New Roman" w:cs="Times New Roman"/>
      <w:b/>
      <w:bCs/>
      <w:sz w:val="26"/>
      <w:szCs w:val="26"/>
      <w:lang w:eastAsia="ru-RU"/>
    </w:rPr>
  </w:style>
  <w:style w:type="character" w:customStyle="1" w:styleId="13">
    <w:name w:val="Основной текст Знак"/>
    <w:basedOn w:val="3"/>
    <w:link w:val="8"/>
    <w:qFormat/>
    <w:uiPriority w:val="0"/>
    <w:rPr>
      <w:rFonts w:ascii="Times New Roman" w:hAnsi="Times New Roman" w:eastAsia="Times New Roman" w:cs="Times New Roman"/>
      <w:sz w:val="24"/>
      <w:szCs w:val="24"/>
      <w:lang w:eastAsia="ru-RU"/>
    </w:rPr>
  </w:style>
  <w:style w:type="paragraph" w:customStyle="1" w:styleId="14">
    <w:name w:val="Название1"/>
    <w:basedOn w:val="1"/>
    <w:qFormat/>
    <w:uiPriority w:val="0"/>
    <w:pPr>
      <w:spacing w:before="100" w:beforeAutospacing="1" w:after="100" w:afterAutospacing="1"/>
    </w:pPr>
  </w:style>
  <w:style w:type="paragraph" w:styleId="15">
    <w:name w:val="List Paragraph"/>
    <w:basedOn w:val="1"/>
    <w:qFormat/>
    <w:uiPriority w:val="34"/>
    <w:pPr>
      <w:widowControl w:val="0"/>
      <w:autoSpaceDE w:val="0"/>
      <w:autoSpaceDN w:val="0"/>
      <w:adjustRightInd w:val="0"/>
      <w:ind w:left="720" w:firstLine="720"/>
      <w:contextualSpacing/>
      <w:jc w:val="both"/>
    </w:pPr>
    <w:rPr>
      <w:rFonts w:ascii="Arial" w:hAnsi="Arial" w:cs="Arial"/>
    </w:rPr>
  </w:style>
  <w:style w:type="character" w:customStyle="1" w:styleId="16">
    <w:name w:val="Гиперссылка1"/>
    <w:basedOn w:val="3"/>
    <w:qFormat/>
    <w:uiPriority w:val="0"/>
  </w:style>
  <w:style w:type="paragraph" w:customStyle="1" w:styleId="17">
    <w:name w:val="Default"/>
    <w:qFormat/>
    <w:uiPriority w:val="99"/>
    <w:pPr>
      <w:autoSpaceDE w:val="0"/>
      <w:autoSpaceDN w:val="0"/>
      <w:adjustRightInd w:val="0"/>
      <w:spacing w:after="0" w:line="240" w:lineRule="auto"/>
    </w:pPr>
    <w:rPr>
      <w:rFonts w:ascii="Liberation Serif" w:hAnsi="Liberation Serif" w:eastAsia="Times New Roman" w:cs="Liberation Serif"/>
      <w:color w:val="000000"/>
      <w:sz w:val="24"/>
      <w:szCs w:val="24"/>
      <w:lang w:val="ru-RU" w:eastAsia="ru-RU" w:bidi="ar-SA"/>
    </w:rPr>
  </w:style>
  <w:style w:type="paragraph" w:customStyle="1" w:styleId="18">
    <w:name w:val="ConsPlusTitle"/>
    <w:qFormat/>
    <w:uiPriority w:val="0"/>
    <w:pPr>
      <w:widowControl w:val="0"/>
      <w:autoSpaceDE w:val="0"/>
      <w:autoSpaceDN w:val="0"/>
      <w:adjustRightInd w:val="0"/>
      <w:spacing w:after="0" w:line="240" w:lineRule="auto"/>
    </w:pPr>
    <w:rPr>
      <w:rFonts w:ascii="Arial" w:hAnsi="Arial" w:eastAsia="Times New Roman" w:cs="Arial"/>
      <w:b/>
      <w:bCs/>
      <w:sz w:val="20"/>
      <w:szCs w:val="20"/>
      <w:lang w:val="ru-RU" w:eastAsia="ru-RU" w:bidi="ar-SA"/>
    </w:rPr>
  </w:style>
  <w:style w:type="character" w:customStyle="1" w:styleId="19">
    <w:name w:val="Основной текст 3 Знак"/>
    <w:basedOn w:val="3"/>
    <w:link w:val="11"/>
    <w:semiHidden/>
    <w:qFormat/>
    <w:uiPriority w:val="99"/>
    <w:rPr>
      <w:rFonts w:ascii="Times New Roman" w:hAnsi="Times New Roman" w:eastAsia="Times New Roman" w:cs="Times New Roman"/>
      <w:sz w:val="16"/>
      <w:szCs w:val="16"/>
      <w:lang w:eastAsia="ru-RU"/>
    </w:rPr>
  </w:style>
  <w:style w:type="paragraph" w:customStyle="1" w:styleId="20">
    <w:name w:val="Standard"/>
    <w:qFormat/>
    <w:uiPriority w:val="0"/>
    <w:pPr>
      <w:suppressAutoHyphens/>
      <w:autoSpaceDN w:val="0"/>
      <w:spacing w:after="0" w:line="240" w:lineRule="auto"/>
      <w:textAlignment w:val="baseline"/>
    </w:pPr>
    <w:rPr>
      <w:rFonts w:ascii="Times New Roman" w:hAnsi="Times New Roman" w:eastAsia="Times New Roman" w:cs="Times New Roman"/>
      <w:kern w:val="3"/>
      <w:sz w:val="28"/>
      <w:szCs w:val="28"/>
      <w:lang w:val="ru-RU" w:eastAsia="zh-CN" w:bidi="ar-SA"/>
    </w:rPr>
  </w:style>
  <w:style w:type="paragraph" w:customStyle="1" w:styleId="21">
    <w:name w:val="ЭЭГ"/>
    <w:basedOn w:val="1"/>
    <w:qFormat/>
    <w:uiPriority w:val="0"/>
    <w:pPr>
      <w:spacing w:line="360" w:lineRule="auto"/>
      <w:ind w:firstLine="720"/>
      <w:jc w:val="both"/>
    </w:pPr>
  </w:style>
  <w:style w:type="paragraph" w:customStyle="1" w:styleId="22">
    <w:name w:val="ConsPlusNormal"/>
    <w:qFormat/>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23">
    <w:name w:val="Прижатый влево"/>
    <w:basedOn w:val="1"/>
    <w:next w:val="1"/>
    <w:qFormat/>
    <w:uiPriority w:val="0"/>
    <w:pPr>
      <w:widowControl w:val="0"/>
      <w:autoSpaceDE w:val="0"/>
      <w:autoSpaceDN w:val="0"/>
      <w:adjustRightInd w:val="0"/>
    </w:pPr>
    <w:rPr>
      <w:rFonts w:ascii="Arial" w:hAnsi="Arial"/>
    </w:rPr>
  </w:style>
  <w:style w:type="paragraph" w:customStyle="1" w:styleId="24">
    <w:name w:val="Нормальный (таблица)"/>
    <w:basedOn w:val="1"/>
    <w:next w:val="1"/>
    <w:qFormat/>
    <w:uiPriority w:val="0"/>
    <w:pPr>
      <w:widowControl w:val="0"/>
      <w:autoSpaceDE w:val="0"/>
      <w:autoSpaceDN w:val="0"/>
      <w:adjustRightInd w:val="0"/>
      <w:jc w:val="both"/>
    </w:pPr>
    <w:rPr>
      <w:rFonts w:ascii="Arial" w:hAnsi="Arial"/>
    </w:rPr>
  </w:style>
  <w:style w:type="paragraph" w:customStyle="1" w:styleId="25">
    <w:name w:val="Основной текст (2)"/>
    <w:basedOn w:val="1"/>
    <w:qFormat/>
    <w:uiPriority w:val="0"/>
    <w:pPr>
      <w:shd w:val="clear" w:color="auto" w:fill="FFFFFF"/>
      <w:spacing w:line="254" w:lineRule="exact"/>
      <w:jc w:val="both"/>
    </w:pPr>
    <w:rPr>
      <w:rFonts w:ascii="Times New Roman" w:hAnsi="Times New Roman" w:eastAsia="Times New Roman" w:cs="Times New Roman"/>
      <w:b/>
      <w:bCs/>
      <w:sz w:val="22"/>
      <w:szCs w:val="22"/>
    </w:rPr>
  </w:style>
  <w:style w:type="paragraph" w:customStyle="1" w:styleId="26">
    <w:name w:val="Основной текст (3)"/>
    <w:basedOn w:val="1"/>
    <w:qFormat/>
    <w:uiPriority w:val="0"/>
    <w:pPr>
      <w:shd w:val="clear" w:color="auto" w:fill="FFFFFF"/>
      <w:spacing w:after="360" w:line="226" w:lineRule="exact"/>
      <w:jc w:val="right"/>
    </w:pPr>
    <w:rPr>
      <w:rFonts w:ascii="Times New Roman" w:hAnsi="Times New Roman" w:eastAsia="Times New Roman" w:cs="Times New Roman"/>
      <w:sz w:val="19"/>
      <w:szCs w:val="19"/>
    </w:rPr>
  </w:style>
  <w:style w:type="paragraph" w:customStyle="1" w:styleId="27">
    <w:name w:val="ConsPlusNonformat"/>
    <w:q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28">
    <w:name w:val="ConsNormal"/>
    <w:qFormat/>
    <w:uiPriority w:val="0"/>
    <w:pPr>
      <w:widowControl w:val="0"/>
      <w:autoSpaceDE w:val="0"/>
      <w:autoSpaceDN w:val="0"/>
      <w:adjustRightInd w:val="0"/>
      <w:spacing w:after="0" w:line="240" w:lineRule="auto"/>
      <w:ind w:right="19772" w:firstLine="720"/>
    </w:pPr>
    <w:rPr>
      <w:rFonts w:ascii="Arial" w:hAnsi="Arial" w:eastAsia="Times New Roman" w:cs="Arial"/>
      <w:sz w:val="20"/>
      <w:szCs w:val="20"/>
      <w:lang w:val="ru-RU" w:eastAsia="ru-RU" w:bidi="ar-SA"/>
    </w:rPr>
  </w:style>
  <w:style w:type="paragraph" w:customStyle="1" w:styleId="29">
    <w:name w:val="ConsNonformat"/>
    <w:qFormat/>
    <w:uiPriority w:val="0"/>
    <w:pPr>
      <w:widowControl w:val="0"/>
      <w:autoSpaceDE w:val="0"/>
      <w:autoSpaceDN w:val="0"/>
      <w:adjustRightInd w:val="0"/>
      <w:spacing w:after="0" w:line="240" w:lineRule="auto"/>
      <w:ind w:right="19772"/>
    </w:pPr>
    <w:rPr>
      <w:rFonts w:ascii="Courier New" w:hAnsi="Courier New" w:eastAsia="Times New Roman" w:cs="Courier New"/>
      <w:sz w:val="20"/>
      <w:szCs w:val="20"/>
      <w:lang w:val="ru-RU" w:eastAsia="ru-RU" w:bidi="ar-SA"/>
    </w:rPr>
  </w:style>
  <w:style w:type="character" w:customStyle="1" w:styleId="30">
    <w:name w:val="apple-converted-space"/>
    <w:qFormat/>
    <w:uiPriority w:val="0"/>
  </w:style>
  <w:style w:type="paragraph" w:styleId="31">
    <w:name w:val="No Spacing"/>
    <w:qFormat/>
    <w:uiPriority w:val="1"/>
    <w:pPr>
      <w:widowControl w:val="0"/>
      <w:adjustRightInd w:val="0"/>
      <w:spacing w:after="0" w:line="240" w:lineRule="auto"/>
      <w:jc w:val="both"/>
    </w:pPr>
    <w:rPr>
      <w:rFonts w:ascii="Times New Roman" w:hAnsi="Times New Roman" w:eastAsia="Times New Roman" w:cs="Times New Roman"/>
      <w:sz w:val="24"/>
      <w:szCs w:val="24"/>
      <w:lang w:val="ru-RU" w:eastAsia="ru-RU" w:bidi="ar-SA"/>
    </w:rPr>
  </w:style>
  <w:style w:type="paragraph" w:customStyle="1" w:styleId="32">
    <w:name w:val="Text body"/>
    <w:basedOn w:val="20"/>
    <w:unhideWhenUsed/>
    <w:uiPriority w:val="99"/>
    <w:pPr>
      <w:spacing w:beforeLines="0" w:after="140" w:afterLines="0" w:line="276" w:lineRule="auto"/>
    </w:pPr>
    <w:rPr>
      <w:rFonts w:hint="default"/>
      <w:sz w:val="24"/>
      <w:szCs w:val="24"/>
    </w:rPr>
  </w:style>
  <w:style w:type="paragraph" w:customStyle="1" w:styleId="33">
    <w:name w:val="Heading 3"/>
    <w:basedOn w:val="1"/>
    <w:qFormat/>
    <w:uiPriority w:val="9"/>
    <w:pPr>
      <w:suppressAutoHyphens w:val="0"/>
      <w:spacing w:beforeAutospacing="1" w:afterAutospacing="1" w:line="240" w:lineRule="auto"/>
      <w:outlineLvl w:val="2"/>
    </w:pPr>
    <w:rPr>
      <w:rFonts w:ascii="Times New Roman" w:hAnsi="Times New Roman" w:eastAsia="Times New Roman" w:cs="Times New Roman"/>
      <w:b/>
      <w:color w:val="000000"/>
      <w:sz w:val="27"/>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1F2C5D-47D8-4C3A-8C87-1B3410692975}">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1640</Words>
  <Characters>9349</Characters>
  <Lines>77</Lines>
  <Paragraphs>21</Paragraphs>
  <TotalTime>0</TotalTime>
  <ScaleCrop>false</ScaleCrop>
  <LinksUpToDate>false</LinksUpToDate>
  <CharactersWithSpaces>10968</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2025-09-22T11:29:00Z</dcterms:created>
  <dc:creator>User</dc:creator>
  <cp:lastModifiedBy>79603</cp:lastModifiedBy>
  <dcterms:modified xsi:type="dcterms:W3CDTF">2025-12-02T14:54:42Z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D4468B4900E240078E31B3F409F95C07_12</vt:lpwstr>
  </property>
</Properties>
</file>